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E48BE" w14:textId="73495C6B" w:rsidR="00E91009" w:rsidRDefault="002908AB" w:rsidP="00E91009">
      <w:pPr>
        <w:pStyle w:val="Title"/>
      </w:pPr>
      <w:r>
        <w:rPr>
          <w:noProof/>
        </w:rPr>
        <mc:AlternateContent>
          <mc:Choice Requires="wps">
            <w:drawing>
              <wp:anchor distT="0" distB="0" distL="114300" distR="114300" simplePos="0" relativeHeight="251655679" behindDoc="0" locked="0" layoutInCell="1" allowOverlap="1" wp14:anchorId="7B77D065" wp14:editId="15FDF69C">
                <wp:simplePos x="0" y="0"/>
                <wp:positionH relativeFrom="column">
                  <wp:posOffset>-720090</wp:posOffset>
                </wp:positionH>
                <wp:positionV relativeFrom="paragraph">
                  <wp:posOffset>-431800</wp:posOffset>
                </wp:positionV>
                <wp:extent cx="7557770" cy="375920"/>
                <wp:effectExtent l="0" t="0" r="0" b="5080"/>
                <wp:wrapNone/>
                <wp:docPr id="2" name="Rectangl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770" cy="3759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E40CCC4" id="Rectangle 2" o:spid="_x0000_s1026" alt="&quot;&quot;" style="position:absolute;margin-left:-56.7pt;margin-top:-34pt;width:595.1pt;height:29.6pt;z-index:2516556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" fillcolor="#00428b [3204]" stroked="f" strokeweight="2pt"/>
            </w:pict>
          </mc:Fallback>
        </mc:AlternateContent>
      </w:r>
      <w:r w:rsidR="00600C5F">
        <w:t>Information for Landholders</w:t>
      </w:r>
    </w:p>
    <w:p w14:paraId="51C96B47" w14:textId="6D574CB6" w:rsidR="00106C49" w:rsidRDefault="00A22F74" w:rsidP="0057454E">
      <w:pPr>
        <w:pStyle w:val="Subtitle"/>
      </w:pPr>
      <w:r>
        <w:rPr>
          <w:noProof/>
        </w:rPr>
        <w:drawing>
          <wp:anchor distT="0" distB="0" distL="114300" distR="114300" simplePos="0" relativeHeight="251658240" behindDoc="1" locked="1" layoutInCell="1" allowOverlap="1" wp14:anchorId="20D8324C" wp14:editId="0843D94E">
            <wp:simplePos x="0" y="0"/>
            <wp:positionH relativeFrom="page">
              <wp:posOffset>0</wp:posOffset>
            </wp:positionH>
            <wp:positionV relativeFrom="page">
              <wp:posOffset>0</wp:posOffset>
            </wp:positionV>
            <wp:extent cx="7559675" cy="1601470"/>
            <wp:effectExtent l="0" t="0" r="0" b="0"/>
            <wp:wrapNone/>
            <wp:docPr id="1"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59675" cy="1601470"/>
                    </a:xfrm>
                    <a:prstGeom prst="rect">
                      <a:avLst/>
                    </a:prstGeom>
                  </pic:spPr>
                </pic:pic>
              </a:graphicData>
            </a:graphic>
            <wp14:sizeRelH relativeFrom="margin">
              <wp14:pctWidth>0</wp14:pctWidth>
            </wp14:sizeRelH>
            <wp14:sizeRelV relativeFrom="margin">
              <wp14:pctHeight>0</wp14:pctHeight>
            </wp14:sizeRelV>
          </wp:anchor>
        </w:drawing>
      </w:r>
    </w:p>
    <w:p w14:paraId="7CA0CCA7" w14:textId="77777777" w:rsidR="002908AB" w:rsidRPr="00600C5F" w:rsidRDefault="002908AB" w:rsidP="006B0204">
      <w:pPr>
        <w:pStyle w:val="BodyText"/>
      </w:pPr>
    </w:p>
    <w:p w14:paraId="50EEF357" w14:textId="77777777" w:rsidR="002908AB" w:rsidRDefault="002908AB" w:rsidP="006B0204">
      <w:pPr>
        <w:pStyle w:val="BodyText"/>
      </w:pPr>
    </w:p>
    <w:p w14:paraId="2826D801" w14:textId="77777777" w:rsidR="002908AB" w:rsidRDefault="002908AB" w:rsidP="006B0204">
      <w:pPr>
        <w:pStyle w:val="BodyText"/>
      </w:pPr>
    </w:p>
    <w:p w14:paraId="225DE028" w14:textId="3636058B" w:rsidR="00600C5F" w:rsidRPr="00600C5F" w:rsidRDefault="00600C5F" w:rsidP="00600C5F">
      <w:pPr>
        <w:pStyle w:val="Heading1"/>
        <w:rPr>
          <w:lang w:val="en-US"/>
        </w:rPr>
      </w:pPr>
      <w:r w:rsidRPr="00600C5F">
        <w:rPr>
          <w:lang w:val="en-US"/>
        </w:rPr>
        <w:t>Liveable Communities, Liveable Waterways</w:t>
      </w:r>
      <w:r w:rsidR="00D11D57">
        <w:rPr>
          <w:lang w:val="en-US"/>
        </w:rPr>
        <w:t xml:space="preserve"> Program</w:t>
      </w:r>
    </w:p>
    <w:p w14:paraId="066D1036" w14:textId="1131154F" w:rsidR="00600C5F" w:rsidRPr="007C3C69" w:rsidRDefault="00D11D57" w:rsidP="007C3C69">
      <w:pPr>
        <w:pStyle w:val="BodyText"/>
      </w:pPr>
      <w:r>
        <w:t>For over 25</w:t>
      </w:r>
      <w:r w:rsidR="00600C5F" w:rsidRPr="007C3C69">
        <w:t xml:space="preserve"> years, Melbourne Water has supported our customers and the community to help improve the health of our waterways and enhance life and liveability.</w:t>
      </w:r>
    </w:p>
    <w:p w14:paraId="4CDEA0C6" w14:textId="77777777" w:rsidR="00600C5F" w:rsidRPr="007C3C69" w:rsidRDefault="00600C5F" w:rsidP="007C3C69">
      <w:pPr>
        <w:pStyle w:val="BodyText"/>
      </w:pPr>
      <w:r w:rsidRPr="007C3C69">
        <w:t>Liveable Communities, Liveable Waterways builds on our proud partnership history through a strong focus on innovation, healthy environments, liveability and collaboration across all areas of water management.</w:t>
      </w:r>
    </w:p>
    <w:p w14:paraId="2ACCCD37" w14:textId="77777777" w:rsidR="00600C5F" w:rsidRPr="00600C5F" w:rsidRDefault="00600C5F" w:rsidP="00600C5F">
      <w:pPr>
        <w:pStyle w:val="Heading1"/>
        <w:rPr>
          <w:lang w:val="en-US"/>
        </w:rPr>
      </w:pPr>
      <w:r w:rsidRPr="00600C5F">
        <w:rPr>
          <w:lang w:val="en-US"/>
        </w:rPr>
        <w:t>What can I apply for under Liveable Communities, Liveable Waterways?</w:t>
      </w:r>
    </w:p>
    <w:p w14:paraId="0DE990BF" w14:textId="77777777" w:rsidR="00600C5F" w:rsidRPr="007C3C69" w:rsidRDefault="00600C5F" w:rsidP="007C3C69">
      <w:pPr>
        <w:pStyle w:val="BodyText"/>
      </w:pPr>
      <w:r w:rsidRPr="007C3C69">
        <w:t>We are looking for projects that provide value to Melbourne Water, our customers, partners and community by aligning with at least one of our four themes. Please see the table on page 3, for and indicative list of the types of activities you could apply for. We always encourage you to discuss your project idea with us. We also welcome your new ideas.</w:t>
      </w:r>
    </w:p>
    <w:p w14:paraId="5462BA17" w14:textId="77777777" w:rsidR="00600C5F" w:rsidRPr="00600C5F" w:rsidRDefault="00600C5F" w:rsidP="00600C5F">
      <w:pPr>
        <w:pStyle w:val="Heading1"/>
      </w:pPr>
      <w:r w:rsidRPr="00600C5F">
        <w:t>How much will Melbourne Water fund?</w:t>
      </w:r>
    </w:p>
    <w:p w14:paraId="6A89E1DD" w14:textId="6BA561CB" w:rsidR="00600C5F" w:rsidRPr="007C3C69" w:rsidRDefault="00600C5F" w:rsidP="007C3C69">
      <w:pPr>
        <w:pStyle w:val="BodyText"/>
      </w:pPr>
      <w:r w:rsidRPr="007C3C69">
        <w:t xml:space="preserve">We will contribute to the cost of a broad range of activities designed to improve waterway health and water quality, including labour and materials. </w:t>
      </w:r>
    </w:p>
    <w:p w14:paraId="46AACF80" w14:textId="77777777" w:rsidR="00600C5F" w:rsidRPr="007C3C69" w:rsidRDefault="00600C5F" w:rsidP="007C3C69">
      <w:pPr>
        <w:pStyle w:val="BodyText"/>
      </w:pPr>
      <w:r w:rsidRPr="007C3C69">
        <w:t xml:space="preserve">For fencing, the further you set back your fence from the riverbank, the greater the proportion of the fence costs we can contribute to. The minimum average setback we will fund is 10 metres. </w:t>
      </w:r>
    </w:p>
    <w:p w14:paraId="21E730C7" w14:textId="092A6B70" w:rsidR="00600C5F" w:rsidRPr="007C3C69" w:rsidRDefault="00600C5F" w:rsidP="007C3C69">
      <w:pPr>
        <w:pStyle w:val="BodyText"/>
      </w:pPr>
      <w:r w:rsidRPr="007C3C69">
        <w:t>The table below outlines our contributions for fencing.</w:t>
      </w:r>
    </w:p>
    <w:tbl>
      <w:tblPr>
        <w:tblStyle w:val="MWTableGrid"/>
        <w:tblW w:w="9639" w:type="dxa"/>
        <w:tblLayout w:type="fixed"/>
        <w:tblLook w:val="0620" w:firstRow="1" w:lastRow="0" w:firstColumn="0" w:lastColumn="0" w:noHBand="1" w:noVBand="1"/>
      </w:tblPr>
      <w:tblGrid>
        <w:gridCol w:w="3686"/>
        <w:gridCol w:w="1984"/>
        <w:gridCol w:w="1985"/>
        <w:gridCol w:w="1984"/>
      </w:tblGrid>
      <w:tr w:rsidR="000B1EAC" w:rsidRPr="00600C5F" w14:paraId="1BD0EEBE" w14:textId="77777777" w:rsidTr="000B1EAC">
        <w:trPr>
          <w:cnfStyle w:val="100000000000" w:firstRow="1" w:lastRow="0" w:firstColumn="0" w:lastColumn="0" w:oddVBand="0" w:evenVBand="0" w:oddHBand="0" w:evenHBand="0" w:firstRowFirstColumn="0" w:firstRowLastColumn="0" w:lastRowFirstColumn="0" w:lastRowLastColumn="0"/>
          <w:trHeight w:val="850"/>
        </w:trPr>
        <w:tc>
          <w:tcPr>
            <w:tcW w:w="3686" w:type="dxa"/>
            <w:shd w:val="clear" w:color="auto" w:fill="auto"/>
          </w:tcPr>
          <w:p w14:paraId="3D46FC83" w14:textId="77777777" w:rsidR="00600C5F" w:rsidRPr="000B1EAC" w:rsidRDefault="00600C5F" w:rsidP="000B1EAC">
            <w:pPr>
              <w:pStyle w:val="Heading3"/>
              <w:outlineLvl w:val="2"/>
              <w:rPr>
                <w:color w:val="00428B"/>
              </w:rPr>
            </w:pPr>
            <w:r w:rsidRPr="000B1EAC">
              <w:rPr>
                <w:color w:val="00428B"/>
              </w:rPr>
              <w:lastRenderedPageBreak/>
              <w:t xml:space="preserve">Fence distance </w:t>
            </w:r>
            <w:r w:rsidRPr="000B1EAC">
              <w:rPr>
                <w:color w:val="00428B"/>
              </w:rPr>
              <w:br/>
              <w:t>(from top of riverbank)</w:t>
            </w:r>
          </w:p>
        </w:tc>
        <w:tc>
          <w:tcPr>
            <w:tcW w:w="1984" w:type="dxa"/>
            <w:shd w:val="clear" w:color="auto" w:fill="auto"/>
          </w:tcPr>
          <w:p w14:paraId="67520C99" w14:textId="77777777" w:rsidR="00600C5F" w:rsidRPr="000B1EAC" w:rsidRDefault="00600C5F" w:rsidP="000B1EAC">
            <w:pPr>
              <w:pStyle w:val="Heading3"/>
              <w:outlineLvl w:val="2"/>
              <w:rPr>
                <w:color w:val="00428B"/>
              </w:rPr>
            </w:pPr>
            <w:r w:rsidRPr="000B1EAC">
              <w:rPr>
                <w:color w:val="00428B"/>
              </w:rPr>
              <w:t>Our</w:t>
            </w:r>
            <w:r w:rsidRPr="000B1EAC">
              <w:rPr>
                <w:color w:val="00428B"/>
              </w:rPr>
              <w:br/>
              <w:t>contribution</w:t>
            </w:r>
          </w:p>
        </w:tc>
        <w:tc>
          <w:tcPr>
            <w:tcW w:w="1985" w:type="dxa"/>
            <w:shd w:val="clear" w:color="auto" w:fill="auto"/>
          </w:tcPr>
          <w:p w14:paraId="51BA2FB5" w14:textId="77777777" w:rsidR="00600C5F" w:rsidRPr="000B1EAC" w:rsidRDefault="00600C5F" w:rsidP="000B1EAC">
            <w:pPr>
              <w:pStyle w:val="Heading3"/>
              <w:outlineLvl w:val="2"/>
              <w:rPr>
                <w:color w:val="00428B"/>
              </w:rPr>
            </w:pPr>
            <w:r w:rsidRPr="000B1EAC">
              <w:rPr>
                <w:color w:val="00428B"/>
              </w:rPr>
              <w:t xml:space="preserve">Rural </w:t>
            </w:r>
            <w:r w:rsidRPr="000B1EAC">
              <w:rPr>
                <w:color w:val="00428B"/>
              </w:rPr>
              <w:br/>
              <w:t>Fence</w:t>
            </w:r>
          </w:p>
        </w:tc>
        <w:tc>
          <w:tcPr>
            <w:tcW w:w="1984" w:type="dxa"/>
            <w:shd w:val="clear" w:color="auto" w:fill="auto"/>
          </w:tcPr>
          <w:p w14:paraId="6EC522B2" w14:textId="77777777" w:rsidR="00600C5F" w:rsidRPr="000B1EAC" w:rsidRDefault="00600C5F" w:rsidP="000B1EAC">
            <w:pPr>
              <w:pStyle w:val="Heading3"/>
              <w:outlineLvl w:val="2"/>
              <w:rPr>
                <w:color w:val="00428B"/>
              </w:rPr>
            </w:pPr>
            <w:r w:rsidRPr="000B1EAC">
              <w:rPr>
                <w:color w:val="00428B"/>
              </w:rPr>
              <w:t xml:space="preserve">Electric </w:t>
            </w:r>
            <w:r w:rsidRPr="000B1EAC">
              <w:rPr>
                <w:color w:val="00428B"/>
              </w:rPr>
              <w:br/>
              <w:t>Fence</w:t>
            </w:r>
          </w:p>
        </w:tc>
      </w:tr>
      <w:tr w:rsidR="000B1EAC" w:rsidRPr="00600C5F" w14:paraId="1DCF0807" w14:textId="77777777" w:rsidTr="000B1EAC">
        <w:trPr>
          <w:trHeight w:hRule="exact" w:val="623"/>
        </w:trPr>
        <w:tc>
          <w:tcPr>
            <w:tcW w:w="3686" w:type="dxa"/>
          </w:tcPr>
          <w:p w14:paraId="3963AE0A" w14:textId="77777777" w:rsidR="00600C5F" w:rsidRPr="00600C5F" w:rsidRDefault="00600C5F" w:rsidP="007C3C69">
            <w:pPr>
              <w:pStyle w:val="BodyTextBold"/>
              <w:rPr>
                <w:lang w:val="en-US"/>
              </w:rPr>
            </w:pPr>
            <w:r w:rsidRPr="00600C5F">
              <w:rPr>
                <w:lang w:val="en-US"/>
              </w:rPr>
              <w:t>10 metres</w:t>
            </w:r>
          </w:p>
        </w:tc>
        <w:tc>
          <w:tcPr>
            <w:tcW w:w="1984" w:type="dxa"/>
          </w:tcPr>
          <w:p w14:paraId="40188642" w14:textId="77777777" w:rsidR="00600C5F" w:rsidRPr="00600C5F" w:rsidRDefault="00600C5F" w:rsidP="007C3C69">
            <w:pPr>
              <w:pStyle w:val="BodyText"/>
              <w:rPr>
                <w:lang w:val="en-US"/>
              </w:rPr>
            </w:pPr>
            <w:r w:rsidRPr="00600C5F">
              <w:rPr>
                <w:lang w:val="en-US"/>
              </w:rPr>
              <w:t>50%</w:t>
            </w:r>
          </w:p>
        </w:tc>
        <w:tc>
          <w:tcPr>
            <w:tcW w:w="1985" w:type="dxa"/>
          </w:tcPr>
          <w:p w14:paraId="07E3568A" w14:textId="177FC54F" w:rsidR="00600C5F" w:rsidRPr="00600C5F" w:rsidRDefault="00F024A3" w:rsidP="007C3C69">
            <w:pPr>
              <w:pStyle w:val="BodyText"/>
              <w:rPr>
                <w:lang w:val="en-US"/>
              </w:rPr>
            </w:pPr>
            <w:r>
              <w:rPr>
                <w:lang w:val="en-US"/>
              </w:rPr>
              <w:t>$9</w:t>
            </w:r>
            <w:r w:rsidR="00600C5F" w:rsidRPr="00600C5F">
              <w:rPr>
                <w:lang w:val="en-US"/>
              </w:rPr>
              <w:t xml:space="preserve"> a metre</w:t>
            </w:r>
          </w:p>
        </w:tc>
        <w:tc>
          <w:tcPr>
            <w:tcW w:w="1984" w:type="dxa"/>
          </w:tcPr>
          <w:p w14:paraId="377BA754" w14:textId="4F8AC8EE" w:rsidR="00600C5F" w:rsidRPr="00600C5F" w:rsidRDefault="00600C5F" w:rsidP="007C3C69">
            <w:pPr>
              <w:pStyle w:val="BodyText"/>
              <w:rPr>
                <w:lang w:val="en-US"/>
              </w:rPr>
            </w:pPr>
            <w:r w:rsidRPr="00600C5F">
              <w:rPr>
                <w:lang w:val="en-US"/>
              </w:rPr>
              <w:t>$5</w:t>
            </w:r>
            <w:r w:rsidR="00F024A3">
              <w:rPr>
                <w:lang w:val="en-US"/>
              </w:rPr>
              <w:t>.98</w:t>
            </w:r>
            <w:r w:rsidRPr="00600C5F">
              <w:rPr>
                <w:lang w:val="en-US"/>
              </w:rPr>
              <w:t xml:space="preserve"> a metre</w:t>
            </w:r>
          </w:p>
        </w:tc>
      </w:tr>
      <w:tr w:rsidR="000B1EAC" w:rsidRPr="00600C5F" w14:paraId="49F9AE64" w14:textId="77777777" w:rsidTr="000B1EAC">
        <w:trPr>
          <w:trHeight w:hRule="exact" w:val="623"/>
        </w:trPr>
        <w:tc>
          <w:tcPr>
            <w:tcW w:w="3686" w:type="dxa"/>
          </w:tcPr>
          <w:p w14:paraId="2A73A519" w14:textId="77777777" w:rsidR="00600C5F" w:rsidRPr="00600C5F" w:rsidRDefault="00600C5F" w:rsidP="007C3C69">
            <w:pPr>
              <w:pStyle w:val="BodyTextBold"/>
              <w:rPr>
                <w:lang w:val="en-US"/>
              </w:rPr>
            </w:pPr>
            <w:r w:rsidRPr="00600C5F">
              <w:rPr>
                <w:lang w:val="en-US"/>
              </w:rPr>
              <w:t>15 metres</w:t>
            </w:r>
          </w:p>
        </w:tc>
        <w:tc>
          <w:tcPr>
            <w:tcW w:w="1984" w:type="dxa"/>
          </w:tcPr>
          <w:p w14:paraId="31917E88" w14:textId="77777777" w:rsidR="00600C5F" w:rsidRPr="00600C5F" w:rsidRDefault="00600C5F" w:rsidP="007C3C69">
            <w:pPr>
              <w:pStyle w:val="BodyText"/>
              <w:rPr>
                <w:lang w:val="en-US"/>
              </w:rPr>
            </w:pPr>
            <w:r w:rsidRPr="00600C5F">
              <w:rPr>
                <w:lang w:val="en-US"/>
              </w:rPr>
              <w:t>65%</w:t>
            </w:r>
          </w:p>
        </w:tc>
        <w:tc>
          <w:tcPr>
            <w:tcW w:w="1985" w:type="dxa"/>
          </w:tcPr>
          <w:p w14:paraId="35B00811" w14:textId="48C7492D" w:rsidR="00600C5F" w:rsidRPr="00600C5F" w:rsidRDefault="00F024A3" w:rsidP="007C3C69">
            <w:pPr>
              <w:pStyle w:val="BodyText"/>
              <w:rPr>
                <w:lang w:val="en-US"/>
              </w:rPr>
            </w:pPr>
            <w:r>
              <w:rPr>
                <w:lang w:val="en-US"/>
              </w:rPr>
              <w:t>$11.7</w:t>
            </w:r>
            <w:r w:rsidR="00600C5F" w:rsidRPr="00600C5F">
              <w:rPr>
                <w:lang w:val="en-US"/>
              </w:rPr>
              <w:t xml:space="preserve"> a metre</w:t>
            </w:r>
          </w:p>
        </w:tc>
        <w:tc>
          <w:tcPr>
            <w:tcW w:w="1984" w:type="dxa"/>
          </w:tcPr>
          <w:p w14:paraId="3D3233CA" w14:textId="4C262CA9" w:rsidR="00600C5F" w:rsidRPr="00600C5F" w:rsidRDefault="00F024A3" w:rsidP="007C3C69">
            <w:pPr>
              <w:pStyle w:val="BodyText"/>
              <w:rPr>
                <w:lang w:val="en-US"/>
              </w:rPr>
            </w:pPr>
            <w:r>
              <w:rPr>
                <w:lang w:val="en-US"/>
              </w:rPr>
              <w:t>$7.77</w:t>
            </w:r>
            <w:r w:rsidR="00600C5F" w:rsidRPr="00600C5F">
              <w:rPr>
                <w:lang w:val="en-US"/>
              </w:rPr>
              <w:t xml:space="preserve"> a metre</w:t>
            </w:r>
          </w:p>
        </w:tc>
      </w:tr>
      <w:tr w:rsidR="000B1EAC" w:rsidRPr="00600C5F" w14:paraId="76D53093" w14:textId="77777777" w:rsidTr="000B1EAC">
        <w:trPr>
          <w:trHeight w:hRule="exact" w:val="623"/>
        </w:trPr>
        <w:tc>
          <w:tcPr>
            <w:tcW w:w="3686" w:type="dxa"/>
          </w:tcPr>
          <w:p w14:paraId="0AA3FC49" w14:textId="77777777" w:rsidR="00600C5F" w:rsidRPr="00600C5F" w:rsidRDefault="00600C5F" w:rsidP="007C3C69">
            <w:pPr>
              <w:pStyle w:val="BodyTextBold"/>
              <w:rPr>
                <w:lang w:val="en-US"/>
              </w:rPr>
            </w:pPr>
            <w:r w:rsidRPr="00600C5F">
              <w:rPr>
                <w:lang w:val="en-US"/>
              </w:rPr>
              <w:t>20 metres (or greater)</w:t>
            </w:r>
          </w:p>
        </w:tc>
        <w:tc>
          <w:tcPr>
            <w:tcW w:w="1984" w:type="dxa"/>
          </w:tcPr>
          <w:p w14:paraId="50123AB6" w14:textId="77777777" w:rsidR="00600C5F" w:rsidRPr="00600C5F" w:rsidRDefault="00600C5F" w:rsidP="007C3C69">
            <w:pPr>
              <w:pStyle w:val="BodyText"/>
              <w:rPr>
                <w:lang w:val="en-US"/>
              </w:rPr>
            </w:pPr>
            <w:r w:rsidRPr="00600C5F">
              <w:rPr>
                <w:lang w:val="en-US"/>
              </w:rPr>
              <w:t>80%</w:t>
            </w:r>
          </w:p>
        </w:tc>
        <w:tc>
          <w:tcPr>
            <w:tcW w:w="1985" w:type="dxa"/>
          </w:tcPr>
          <w:p w14:paraId="666328D0" w14:textId="1B7864C3" w:rsidR="00600C5F" w:rsidRPr="00600C5F" w:rsidRDefault="00F024A3" w:rsidP="007C3C69">
            <w:pPr>
              <w:pStyle w:val="BodyText"/>
              <w:rPr>
                <w:lang w:val="en-US"/>
              </w:rPr>
            </w:pPr>
            <w:r>
              <w:rPr>
                <w:lang w:val="en-US"/>
              </w:rPr>
              <w:t>$14.5</w:t>
            </w:r>
            <w:r w:rsidR="00600C5F" w:rsidRPr="00600C5F">
              <w:rPr>
                <w:lang w:val="en-US"/>
              </w:rPr>
              <w:t xml:space="preserve"> a metre</w:t>
            </w:r>
          </w:p>
        </w:tc>
        <w:tc>
          <w:tcPr>
            <w:tcW w:w="1984" w:type="dxa"/>
          </w:tcPr>
          <w:p w14:paraId="0521A575" w14:textId="352CD29F" w:rsidR="00600C5F" w:rsidRPr="00600C5F" w:rsidRDefault="00F024A3" w:rsidP="007C3C69">
            <w:pPr>
              <w:pStyle w:val="BodyText"/>
              <w:rPr>
                <w:lang w:val="en-US"/>
              </w:rPr>
            </w:pPr>
            <w:r>
              <w:rPr>
                <w:lang w:val="en-US"/>
              </w:rPr>
              <w:t>$9.57</w:t>
            </w:r>
            <w:r w:rsidR="00600C5F" w:rsidRPr="00600C5F">
              <w:rPr>
                <w:lang w:val="en-US"/>
              </w:rPr>
              <w:t xml:space="preserve"> a metre</w:t>
            </w:r>
          </w:p>
        </w:tc>
      </w:tr>
    </w:tbl>
    <w:p w14:paraId="747EA234" w14:textId="77777777" w:rsidR="00D11D57" w:rsidRPr="00600C5F" w:rsidRDefault="00D11D57" w:rsidP="00D11D57">
      <w:pPr>
        <w:pStyle w:val="Heading1"/>
        <w:rPr>
          <w:lang w:val="en-US"/>
        </w:rPr>
      </w:pPr>
      <w:r w:rsidRPr="00600C5F">
        <w:rPr>
          <w:lang w:val="en-US"/>
        </w:rPr>
        <w:t xml:space="preserve">Did you know? </w:t>
      </w:r>
      <w:bookmarkStart w:id="0" w:name="_GoBack"/>
      <w:bookmarkEnd w:id="0"/>
    </w:p>
    <w:p w14:paraId="3921A911" w14:textId="77777777" w:rsidR="00D11D57" w:rsidRPr="00600C5F" w:rsidRDefault="00D11D57" w:rsidP="00D11D57">
      <w:pPr>
        <w:pStyle w:val="BodyTextBold"/>
        <w:rPr>
          <w:lang w:val="en-US"/>
        </w:rPr>
      </w:pPr>
      <w:r w:rsidRPr="00600C5F">
        <w:rPr>
          <w:lang w:val="en-US"/>
        </w:rPr>
        <w:t>If you own rural land or land that fronts onto a river or creek, you may be eligible for funding for a range of activities through Melbourne Water’s Liveable Communities, Liveable Waterways Program?</w:t>
      </w:r>
    </w:p>
    <w:p w14:paraId="6BB564A5" w14:textId="77777777" w:rsidR="00600C5F" w:rsidRPr="00600C5F" w:rsidRDefault="00600C5F" w:rsidP="00600C5F">
      <w:pPr>
        <w:suppressAutoHyphens/>
        <w:autoSpaceDE w:val="0"/>
        <w:autoSpaceDN w:val="0"/>
        <w:adjustRightInd w:val="0"/>
        <w:spacing w:before="170" w:after="113" w:line="380" w:lineRule="atLeast"/>
        <w:textAlignment w:val="center"/>
        <w:rPr>
          <w:rFonts w:ascii="Verdana" w:hAnsi="Verdana" w:cs="Verdana"/>
          <w:b/>
          <w:bCs/>
          <w:color w:val="00428B"/>
          <w:sz w:val="28"/>
          <w:szCs w:val="28"/>
          <w:lang w:val="en-US"/>
        </w:rPr>
      </w:pPr>
    </w:p>
    <w:p w14:paraId="28E307DA" w14:textId="77777777" w:rsidR="00600C5F" w:rsidRPr="00600C5F" w:rsidRDefault="00600C5F" w:rsidP="00600C5F">
      <w:pPr>
        <w:suppressAutoHyphens/>
        <w:autoSpaceDE w:val="0"/>
        <w:autoSpaceDN w:val="0"/>
        <w:adjustRightInd w:val="0"/>
        <w:spacing w:before="170" w:after="113" w:line="380" w:lineRule="atLeast"/>
        <w:textAlignment w:val="center"/>
        <w:rPr>
          <w:rFonts w:ascii="Verdana" w:hAnsi="Verdana" w:cs="Verdana"/>
          <w:b/>
          <w:bCs/>
          <w:color w:val="00428B"/>
          <w:sz w:val="28"/>
          <w:szCs w:val="28"/>
          <w:lang w:val="en-US"/>
        </w:rPr>
      </w:pPr>
      <w:r w:rsidRPr="00600C5F">
        <w:rPr>
          <w:rFonts w:ascii="Verdana" w:hAnsi="Verdana" w:cs="Verdana"/>
          <w:b/>
          <w:bCs/>
          <w:color w:val="00428B"/>
          <w:sz w:val="28"/>
          <w:szCs w:val="28"/>
          <w:lang w:val="en-US"/>
        </w:rPr>
        <w:t>What are the benefits of applying for an incentive?</w:t>
      </w:r>
    </w:p>
    <w:p w14:paraId="28B0FE0E" w14:textId="77777777" w:rsidR="00600C5F" w:rsidRPr="00600C5F" w:rsidRDefault="00600C5F" w:rsidP="004B2B8C">
      <w:pPr>
        <w:pStyle w:val="BodyText"/>
        <w:rPr>
          <w:lang w:val="en-US"/>
        </w:rPr>
      </w:pPr>
      <w:r w:rsidRPr="00600C5F">
        <w:rPr>
          <w:lang w:val="en-US"/>
        </w:rPr>
        <w:t xml:space="preserve">The benefits of applying for a Liveable Communities, Liveable Waterways incentive include: </w:t>
      </w:r>
    </w:p>
    <w:p w14:paraId="290F19FB" w14:textId="77777777" w:rsidR="00600C5F" w:rsidRPr="004B2B8C" w:rsidRDefault="00600C5F" w:rsidP="004B2B8C">
      <w:pPr>
        <w:pStyle w:val="ListBullet"/>
      </w:pPr>
      <w:r w:rsidRPr="004B2B8C">
        <w:t>increased productivity for the property owner and improved waterway health for the broader community</w:t>
      </w:r>
    </w:p>
    <w:p w14:paraId="4364832E" w14:textId="77777777" w:rsidR="00600C5F" w:rsidRPr="004B2B8C" w:rsidRDefault="00600C5F" w:rsidP="004B2B8C">
      <w:pPr>
        <w:pStyle w:val="ListBullet"/>
      </w:pPr>
      <w:r w:rsidRPr="004B2B8C">
        <w:t>improved management of water sensitive areas such as waterways, drains, dams, wetlands, gullies, seeps, soaks springs and low-lying and seasonally wet areas</w:t>
      </w:r>
    </w:p>
    <w:p w14:paraId="0209631E" w14:textId="77777777" w:rsidR="00600C5F" w:rsidRPr="004B2B8C" w:rsidRDefault="00600C5F" w:rsidP="004B2B8C">
      <w:pPr>
        <w:pStyle w:val="ListBullet"/>
      </w:pPr>
      <w:r w:rsidRPr="004B2B8C">
        <w:t xml:space="preserve">improved access, security and quality of water improved soil health </w:t>
      </w:r>
    </w:p>
    <w:p w14:paraId="3D2C1C7D" w14:textId="7FF8F555" w:rsidR="00600C5F" w:rsidRPr="004B2B8C" w:rsidRDefault="00600C5F" w:rsidP="004B2B8C">
      <w:pPr>
        <w:pStyle w:val="ListBullet"/>
      </w:pPr>
      <w:r w:rsidRPr="004B2B8C">
        <w:t xml:space="preserve">reduced input costs through retention of nutrients and soil on-farm </w:t>
      </w:r>
    </w:p>
    <w:p w14:paraId="604DAFCB" w14:textId="77777777" w:rsidR="00600C5F" w:rsidRPr="004B2B8C" w:rsidRDefault="00600C5F" w:rsidP="004B2B8C">
      <w:pPr>
        <w:pStyle w:val="ListBullet"/>
      </w:pPr>
      <w:r w:rsidRPr="004B2B8C">
        <w:t xml:space="preserve">support in achieving your goals for improving management practices </w:t>
      </w:r>
    </w:p>
    <w:p w14:paraId="1F5DDB0F" w14:textId="77777777" w:rsidR="00600C5F" w:rsidRPr="004B2B8C" w:rsidRDefault="00600C5F" w:rsidP="004B2B8C">
      <w:pPr>
        <w:pStyle w:val="ListBullet"/>
      </w:pPr>
      <w:r w:rsidRPr="004B2B8C">
        <w:t>contributing to the requirements for environmental assurance accreditation</w:t>
      </w:r>
    </w:p>
    <w:p w14:paraId="6EA99FE5" w14:textId="77777777" w:rsidR="00600C5F" w:rsidRPr="004B2B8C" w:rsidRDefault="00600C5F" w:rsidP="004B2B8C">
      <w:pPr>
        <w:pStyle w:val="ListBullet"/>
      </w:pPr>
      <w:r w:rsidRPr="004B2B8C">
        <w:t>reduced expenditure by introducing best management practices</w:t>
      </w:r>
    </w:p>
    <w:p w14:paraId="7C67FF09" w14:textId="5F8A43F0" w:rsidR="00600C5F" w:rsidRPr="004B2B8C" w:rsidRDefault="00600C5F" w:rsidP="004B2B8C">
      <w:pPr>
        <w:pStyle w:val="ListBullet"/>
      </w:pPr>
      <w:r w:rsidRPr="004B2B8C">
        <w:t xml:space="preserve">site assessment – one of our professional site assessors will provide expert advice tailored to your property </w:t>
      </w:r>
      <w:r w:rsidRPr="004B2B8C">
        <w:tab/>
      </w:r>
    </w:p>
    <w:p w14:paraId="3CAFFD5F" w14:textId="11927C20" w:rsidR="001C3C13" w:rsidRDefault="00600C5F" w:rsidP="004B2B8C">
      <w:pPr>
        <w:pStyle w:val="ListBullet"/>
        <w:rPr>
          <w:lang w:val="en-US"/>
        </w:rPr>
      </w:pPr>
      <w:r w:rsidRPr="004B2B8C">
        <w:t xml:space="preserve">improved aesthetic of the property and the opportunity to see positive change in the environment, for example, reduced weed </w:t>
      </w:r>
      <w:r w:rsidRPr="004B2B8C">
        <w:br/>
        <w:t>cover and return</w:t>
      </w:r>
      <w:r w:rsidRPr="00600C5F">
        <w:rPr>
          <w:lang w:val="en-US"/>
        </w:rPr>
        <w:t xml:space="preserve"> of birds</w:t>
      </w:r>
    </w:p>
    <w:p w14:paraId="7588863B" w14:textId="50C2D6D8" w:rsidR="00600C5F" w:rsidRPr="00600C5F" w:rsidRDefault="001C3C13" w:rsidP="001C3C13">
      <w:pPr>
        <w:rPr>
          <w:lang w:val="en-US"/>
        </w:rPr>
      </w:pPr>
      <w:r>
        <w:rPr>
          <w:lang w:val="en-US"/>
        </w:rPr>
        <w:br w:type="page"/>
      </w:r>
    </w:p>
    <w:tbl>
      <w:tblPr>
        <w:tblStyle w:val="MWTableGrid"/>
        <w:tblW w:w="9637" w:type="dxa"/>
        <w:tblLayout w:type="fixed"/>
        <w:tblLook w:val="0620" w:firstRow="1" w:lastRow="0" w:firstColumn="0" w:lastColumn="0" w:noHBand="1" w:noVBand="1"/>
      </w:tblPr>
      <w:tblGrid>
        <w:gridCol w:w="2834"/>
        <w:gridCol w:w="2834"/>
        <w:gridCol w:w="3969"/>
      </w:tblGrid>
      <w:tr w:rsidR="005A162D" w:rsidRPr="000B1EAC" w14:paraId="2AB37F77" w14:textId="77777777" w:rsidTr="002D0FEA">
        <w:trPr>
          <w:cnfStyle w:val="100000000000" w:firstRow="1" w:lastRow="0" w:firstColumn="0" w:lastColumn="0" w:oddVBand="0" w:evenVBand="0" w:oddHBand="0" w:evenHBand="0" w:firstRowFirstColumn="0" w:firstRowLastColumn="0" w:lastRowFirstColumn="0" w:lastRowLastColumn="0"/>
          <w:trHeight w:val="432"/>
        </w:trPr>
        <w:tc>
          <w:tcPr>
            <w:tcW w:w="2834" w:type="dxa"/>
            <w:shd w:val="clear" w:color="auto" w:fill="auto"/>
          </w:tcPr>
          <w:p w14:paraId="7DF907CD" w14:textId="0B009065" w:rsidR="00D006F8" w:rsidRPr="001C3C13" w:rsidRDefault="00D006F8" w:rsidP="001C3C13">
            <w:pPr>
              <w:pStyle w:val="BodyTextBold"/>
              <w:rPr>
                <w:color w:val="00428B" w:themeColor="text2"/>
              </w:rPr>
            </w:pPr>
            <w:r w:rsidRPr="001C3C13">
              <w:rPr>
                <w:color w:val="00428B" w:themeColor="text2"/>
              </w:rPr>
              <w:lastRenderedPageBreak/>
              <w:t>Theme</w:t>
            </w:r>
          </w:p>
        </w:tc>
        <w:tc>
          <w:tcPr>
            <w:tcW w:w="2834" w:type="dxa"/>
            <w:shd w:val="clear" w:color="auto" w:fill="auto"/>
          </w:tcPr>
          <w:p w14:paraId="55AD4386" w14:textId="18908B9B" w:rsidR="00D006F8" w:rsidRPr="001C3C13" w:rsidRDefault="00D006F8" w:rsidP="001C3C13">
            <w:pPr>
              <w:pStyle w:val="BodyTextBold"/>
              <w:rPr>
                <w:color w:val="00428B" w:themeColor="text2"/>
              </w:rPr>
            </w:pPr>
            <w:r w:rsidRPr="001C3C13">
              <w:rPr>
                <w:color w:val="00428B" w:themeColor="text2"/>
              </w:rPr>
              <w:t>Our</w:t>
            </w:r>
            <w:r w:rsidR="001C3C13">
              <w:rPr>
                <w:color w:val="00428B" w:themeColor="text2"/>
              </w:rPr>
              <w:t xml:space="preserve"> </w:t>
            </w:r>
            <w:r w:rsidRPr="001C3C13">
              <w:rPr>
                <w:color w:val="00428B" w:themeColor="text2"/>
              </w:rPr>
              <w:t>contribution</w:t>
            </w:r>
          </w:p>
        </w:tc>
        <w:tc>
          <w:tcPr>
            <w:tcW w:w="3969" w:type="dxa"/>
            <w:shd w:val="clear" w:color="auto" w:fill="auto"/>
          </w:tcPr>
          <w:p w14:paraId="730455DA" w14:textId="2E32152D" w:rsidR="00D006F8" w:rsidRPr="001C3C13" w:rsidRDefault="00D006F8" w:rsidP="001C3C13">
            <w:pPr>
              <w:pStyle w:val="BodyTextBold"/>
              <w:rPr>
                <w:color w:val="00428B" w:themeColor="text2"/>
              </w:rPr>
            </w:pPr>
            <w:r w:rsidRPr="001C3C13">
              <w:rPr>
                <w:color w:val="00428B" w:themeColor="text2"/>
              </w:rPr>
              <w:t xml:space="preserve">Explanation of </w:t>
            </w:r>
            <w:r w:rsidR="001C3C13">
              <w:rPr>
                <w:color w:val="00428B" w:themeColor="text2"/>
              </w:rPr>
              <w:t>Theme</w:t>
            </w:r>
          </w:p>
        </w:tc>
      </w:tr>
      <w:tr w:rsidR="002D0FEA" w:rsidRPr="00600C5F" w14:paraId="15972D8E" w14:textId="77777777" w:rsidTr="002D0FEA">
        <w:trPr>
          <w:trHeight w:hRule="exact" w:val="6741"/>
        </w:trPr>
        <w:tc>
          <w:tcPr>
            <w:tcW w:w="2834" w:type="dxa"/>
          </w:tcPr>
          <w:p w14:paraId="0301B4AE" w14:textId="77777777" w:rsidR="002D0FEA" w:rsidRPr="00D006F8" w:rsidRDefault="002D0FEA" w:rsidP="00D006F8">
            <w:pPr>
              <w:pStyle w:val="Heading3"/>
              <w:outlineLvl w:val="2"/>
            </w:pPr>
            <w:r w:rsidRPr="00D006F8">
              <w:t xml:space="preserve">Connected Habitat </w:t>
            </w:r>
            <w:r w:rsidRPr="00D006F8">
              <w:br/>
              <w:t>and Catchments</w:t>
            </w:r>
          </w:p>
          <w:p w14:paraId="737D1840" w14:textId="77777777" w:rsidR="002D0FEA" w:rsidRDefault="002D0FEA" w:rsidP="00D006F8">
            <w:pPr>
              <w:pStyle w:val="BodyText"/>
              <w:rPr>
                <w:spacing w:val="2"/>
              </w:rPr>
            </w:pPr>
            <w:r>
              <w:rPr>
                <w:spacing w:val="2"/>
              </w:rPr>
              <w:t xml:space="preserve">Works that focus on protecting waterways </w:t>
            </w:r>
            <w:r>
              <w:rPr>
                <w:spacing w:val="2"/>
              </w:rPr>
              <w:br/>
              <w:t>and biodiversity and are aligned with Melbourne Water’s Strategies</w:t>
            </w:r>
          </w:p>
          <w:p w14:paraId="432DCB67" w14:textId="44E43CEA" w:rsidR="002D0FEA" w:rsidRPr="00600C5F" w:rsidRDefault="002D0FEA" w:rsidP="00D006F8">
            <w:pPr>
              <w:pStyle w:val="BodyText"/>
              <w:rPr>
                <w:rFonts w:ascii="Verdana" w:hAnsi="Verdana" w:cs="Verdana"/>
                <w:color w:val="000000"/>
                <w:sz w:val="20"/>
                <w:szCs w:val="20"/>
                <w:lang w:val="en-US"/>
              </w:rPr>
            </w:pPr>
          </w:p>
        </w:tc>
        <w:tc>
          <w:tcPr>
            <w:tcW w:w="2834" w:type="dxa"/>
          </w:tcPr>
          <w:p w14:paraId="4EE0F9B8" w14:textId="1BAAABCA" w:rsidR="002D0FEA" w:rsidRPr="00D006F8" w:rsidRDefault="002D0FEA" w:rsidP="001C3C13">
            <w:pPr>
              <w:pStyle w:val="BodyText"/>
            </w:pPr>
            <w:r w:rsidRPr="00D006F8">
              <w:t>Could include a range of rural property improvements, stormwater or waterway maintenance and improvement projects that protect biodiversity, habitats and waterway banks and/or improve runoff quality.</w:t>
            </w:r>
          </w:p>
        </w:tc>
        <w:tc>
          <w:tcPr>
            <w:tcW w:w="3969" w:type="dxa"/>
          </w:tcPr>
          <w:p w14:paraId="769265AF" w14:textId="77777777" w:rsidR="002D0FEA" w:rsidRPr="00D006F8" w:rsidRDefault="002D0FEA" w:rsidP="00D006F8">
            <w:pPr>
              <w:pStyle w:val="ListBullet"/>
            </w:pPr>
            <w:r w:rsidRPr="00D006F8">
              <w:t>farm layout and track design and construction</w:t>
            </w:r>
          </w:p>
          <w:p w14:paraId="6953F15E" w14:textId="77777777" w:rsidR="002D0FEA" w:rsidRPr="00D006F8" w:rsidRDefault="002D0FEA" w:rsidP="00D006F8">
            <w:pPr>
              <w:pStyle w:val="ListBullet"/>
            </w:pPr>
            <w:r w:rsidRPr="00D006F8">
              <w:t xml:space="preserve">water use efficiency </w:t>
            </w:r>
          </w:p>
          <w:p w14:paraId="545F9AA8" w14:textId="77777777" w:rsidR="002D0FEA" w:rsidRPr="00D006F8" w:rsidRDefault="002D0FEA" w:rsidP="00D006F8">
            <w:pPr>
              <w:pStyle w:val="ListBullet"/>
            </w:pPr>
            <w:r w:rsidRPr="00D006F8">
              <w:t>effluent management</w:t>
            </w:r>
          </w:p>
          <w:p w14:paraId="72BD145E" w14:textId="77777777" w:rsidR="002D0FEA" w:rsidRPr="00D006F8" w:rsidRDefault="002D0FEA" w:rsidP="00D006F8">
            <w:pPr>
              <w:pStyle w:val="ListBullet"/>
            </w:pPr>
            <w:r w:rsidRPr="00D006F8">
              <w:t>grazing management</w:t>
            </w:r>
          </w:p>
          <w:p w14:paraId="5AC34538" w14:textId="77777777" w:rsidR="002D0FEA" w:rsidRPr="00D006F8" w:rsidRDefault="002D0FEA" w:rsidP="00D006F8">
            <w:pPr>
              <w:pStyle w:val="ListBullet"/>
            </w:pPr>
            <w:r w:rsidRPr="00D006F8">
              <w:t>feed-pad construction</w:t>
            </w:r>
          </w:p>
          <w:p w14:paraId="04832A3F" w14:textId="77777777" w:rsidR="002D0FEA" w:rsidRPr="00D006F8" w:rsidRDefault="002D0FEA" w:rsidP="00D006F8">
            <w:pPr>
              <w:pStyle w:val="ListBullet"/>
            </w:pPr>
            <w:r w:rsidRPr="00D006F8">
              <w:t>regenerative agricultural practices</w:t>
            </w:r>
          </w:p>
          <w:p w14:paraId="36F86012" w14:textId="77777777" w:rsidR="002D0FEA" w:rsidRPr="00D006F8" w:rsidRDefault="002D0FEA" w:rsidP="00D006F8">
            <w:pPr>
              <w:pStyle w:val="ListBullet"/>
            </w:pPr>
            <w:r w:rsidRPr="00D006F8">
              <w:t>stormwater design and construction, treatment and/or harvesting</w:t>
            </w:r>
          </w:p>
          <w:p w14:paraId="718A5A51" w14:textId="77777777" w:rsidR="002D0FEA" w:rsidRPr="00D006F8" w:rsidRDefault="002D0FEA" w:rsidP="00D006F8">
            <w:pPr>
              <w:pStyle w:val="ListBullet"/>
            </w:pPr>
            <w:r w:rsidRPr="00D006F8">
              <w:t>weed control</w:t>
            </w:r>
          </w:p>
          <w:p w14:paraId="63B7D613" w14:textId="77777777" w:rsidR="002D0FEA" w:rsidRPr="00D006F8" w:rsidRDefault="002D0FEA" w:rsidP="00D006F8">
            <w:pPr>
              <w:pStyle w:val="ListBullet"/>
            </w:pPr>
            <w:r w:rsidRPr="00D006F8">
              <w:t>revegetation</w:t>
            </w:r>
          </w:p>
          <w:p w14:paraId="1E9C9276" w14:textId="77777777" w:rsidR="002D0FEA" w:rsidRPr="00D006F8" w:rsidRDefault="002D0FEA" w:rsidP="00D006F8">
            <w:pPr>
              <w:pStyle w:val="ListBullet"/>
            </w:pPr>
            <w:r w:rsidRPr="00D006F8">
              <w:t>fencing</w:t>
            </w:r>
          </w:p>
          <w:p w14:paraId="77AB807F" w14:textId="77777777" w:rsidR="002D0FEA" w:rsidRPr="00D006F8" w:rsidRDefault="002D0FEA" w:rsidP="00D006F8">
            <w:pPr>
              <w:pStyle w:val="ListBullet"/>
            </w:pPr>
            <w:r w:rsidRPr="00D006F8">
              <w:t>pest management</w:t>
            </w:r>
          </w:p>
          <w:p w14:paraId="096D7ADB" w14:textId="77777777" w:rsidR="002D0FEA" w:rsidRPr="00D006F8" w:rsidRDefault="002D0FEA" w:rsidP="00D006F8">
            <w:pPr>
              <w:pStyle w:val="ListBullet"/>
            </w:pPr>
            <w:r w:rsidRPr="00D006F8">
              <w:t>dam decommissioning</w:t>
            </w:r>
          </w:p>
          <w:p w14:paraId="480EDAA1" w14:textId="77777777" w:rsidR="002D0FEA" w:rsidRPr="00D006F8" w:rsidRDefault="002D0FEA" w:rsidP="00D006F8">
            <w:pPr>
              <w:pStyle w:val="ListBullet"/>
            </w:pPr>
            <w:r w:rsidRPr="00D006F8">
              <w:t>surface water drainage</w:t>
            </w:r>
          </w:p>
          <w:p w14:paraId="27D8F6BD" w14:textId="1ED7072B" w:rsidR="002D0FEA" w:rsidRPr="00D006F8" w:rsidRDefault="002D0FEA" w:rsidP="001C3C13">
            <w:pPr>
              <w:pStyle w:val="ListBullet"/>
            </w:pPr>
            <w:r w:rsidRPr="00D006F8">
              <w:t>training or capacity b</w:t>
            </w:r>
            <w:r w:rsidRPr="001C3C13">
              <w:t>uildi</w:t>
            </w:r>
            <w:r w:rsidRPr="00D006F8">
              <w:t>ng</w:t>
            </w:r>
          </w:p>
        </w:tc>
      </w:tr>
      <w:tr w:rsidR="002D0FEA" w:rsidRPr="00600C5F" w14:paraId="4F148127" w14:textId="77777777" w:rsidTr="002D0FEA">
        <w:trPr>
          <w:trHeight w:hRule="exact" w:val="4934"/>
        </w:trPr>
        <w:tc>
          <w:tcPr>
            <w:tcW w:w="2834" w:type="dxa"/>
          </w:tcPr>
          <w:p w14:paraId="4CD86153" w14:textId="77777777" w:rsidR="002D0FEA" w:rsidRDefault="002D0FEA" w:rsidP="001C3C13">
            <w:pPr>
              <w:pStyle w:val="Heading3"/>
              <w:outlineLvl w:val="2"/>
            </w:pPr>
            <w:r>
              <w:t>Integrated Water Management (IWM) Enablers</w:t>
            </w:r>
          </w:p>
          <w:p w14:paraId="63BB64FE" w14:textId="4DC57C8A" w:rsidR="002D0FEA" w:rsidRPr="00600C5F" w:rsidRDefault="002D0FEA" w:rsidP="001C3C13">
            <w:pPr>
              <w:pStyle w:val="BodyText"/>
              <w:rPr>
                <w:rFonts w:ascii="Verdana" w:hAnsi="Verdana" w:cs="Verdana"/>
                <w:color w:val="000000"/>
                <w:sz w:val="20"/>
                <w:szCs w:val="20"/>
                <w:lang w:val="en-US"/>
              </w:rPr>
            </w:pPr>
            <w:r>
              <w:rPr>
                <w:spacing w:val="2"/>
              </w:rPr>
              <w:t>Initiatives ranging in scale from precinct to regional that facilitate multi-partner IWM, influence industry and address existing barriers to implementation</w:t>
            </w:r>
          </w:p>
        </w:tc>
        <w:tc>
          <w:tcPr>
            <w:tcW w:w="2834" w:type="dxa"/>
          </w:tcPr>
          <w:p w14:paraId="271E5E42" w14:textId="62D102FA" w:rsidR="002D0FEA" w:rsidRPr="00D006F8" w:rsidRDefault="002D0FEA" w:rsidP="00D006F8">
            <w:pPr>
              <w:pStyle w:val="BodyText"/>
            </w:pPr>
            <w:r w:rsidRPr="00D006F8">
              <w:t xml:space="preserve">Could include projects that lead to healthier waterways and downstream benefits for landowners, improve water efficiency, reduce environmental impacts, improve farm management and productivity and/or minimise drought and </w:t>
            </w:r>
            <w:r w:rsidRPr="00D006F8">
              <w:br/>
              <w:t>flood impacts.</w:t>
            </w:r>
          </w:p>
        </w:tc>
        <w:tc>
          <w:tcPr>
            <w:tcW w:w="3969" w:type="dxa"/>
          </w:tcPr>
          <w:p w14:paraId="5312D8BA" w14:textId="750155FE" w:rsidR="002D0FEA" w:rsidRPr="00D006F8" w:rsidRDefault="002D0FEA" w:rsidP="00D006F8">
            <w:pPr>
              <w:pStyle w:val="ListBullet"/>
            </w:pPr>
            <w:r>
              <w:t>Please see above</w:t>
            </w:r>
          </w:p>
        </w:tc>
      </w:tr>
      <w:tr w:rsidR="00D006F8" w:rsidRPr="00600C5F" w14:paraId="7B3A63EE" w14:textId="77777777" w:rsidTr="002D0FEA">
        <w:trPr>
          <w:trHeight w:hRule="exact" w:val="4082"/>
        </w:trPr>
        <w:tc>
          <w:tcPr>
            <w:tcW w:w="2834" w:type="dxa"/>
          </w:tcPr>
          <w:p w14:paraId="0F7D1878" w14:textId="77777777" w:rsidR="00D006F8" w:rsidRPr="001C3C13" w:rsidRDefault="00D006F8" w:rsidP="001C3C13">
            <w:pPr>
              <w:pStyle w:val="Heading3"/>
              <w:outlineLvl w:val="2"/>
            </w:pPr>
            <w:r w:rsidRPr="001C3C13">
              <w:lastRenderedPageBreak/>
              <w:t>Liveable Cities</w:t>
            </w:r>
          </w:p>
          <w:p w14:paraId="60AB98AC" w14:textId="04CF61A5" w:rsidR="00D006F8" w:rsidRPr="00600C5F" w:rsidRDefault="00D006F8" w:rsidP="001C3C13">
            <w:pPr>
              <w:pStyle w:val="BodyText"/>
              <w:rPr>
                <w:rFonts w:ascii="Verdana" w:hAnsi="Verdana" w:cs="Verdana"/>
                <w:color w:val="000000"/>
                <w:sz w:val="20"/>
                <w:szCs w:val="20"/>
                <w:lang w:val="en-US"/>
              </w:rPr>
            </w:pPr>
            <w:r>
              <w:rPr>
                <w:spacing w:val="2"/>
              </w:rPr>
              <w:t>Local projects that support at least one of the following: healthy waterways, green open spaces and resilient urban landscapes, and deliver community and environmental benefits</w:t>
            </w:r>
          </w:p>
        </w:tc>
        <w:tc>
          <w:tcPr>
            <w:tcW w:w="2834" w:type="dxa"/>
          </w:tcPr>
          <w:p w14:paraId="320CE0B7" w14:textId="418ED30F" w:rsidR="00D006F8" w:rsidRPr="00D006F8" w:rsidRDefault="00D006F8" w:rsidP="001C3C13">
            <w:pPr>
              <w:pStyle w:val="BodyText"/>
            </w:pPr>
            <w:r w:rsidRPr="00D006F8">
              <w:t>Could include projects that contribute to healthy waterways for resilient urban landscapes and deliver community environmental benefits. You may also like to consider projects that improve the local amenity.</w:t>
            </w:r>
          </w:p>
        </w:tc>
        <w:tc>
          <w:tcPr>
            <w:tcW w:w="3969" w:type="dxa"/>
          </w:tcPr>
          <w:p w14:paraId="4F49A17A" w14:textId="77777777" w:rsidR="00D006F8" w:rsidRPr="00D006F8" w:rsidRDefault="00D006F8" w:rsidP="00D006F8">
            <w:pPr>
              <w:pStyle w:val="ListBullet"/>
            </w:pPr>
            <w:r w:rsidRPr="00D006F8">
              <w:t>liveability projects e.g.</w:t>
            </w:r>
          </w:p>
          <w:p w14:paraId="56C4956B" w14:textId="77777777" w:rsidR="00D006F8" w:rsidRPr="00D006F8" w:rsidRDefault="00D006F8" w:rsidP="001C3C13">
            <w:pPr>
              <w:pStyle w:val="ListBullet2"/>
            </w:pPr>
            <w:r w:rsidRPr="00D006F8">
              <w:t>bird hides</w:t>
            </w:r>
          </w:p>
          <w:p w14:paraId="4EA50A61" w14:textId="77777777" w:rsidR="00D006F8" w:rsidRPr="00D006F8" w:rsidRDefault="00D006F8" w:rsidP="001C3C13">
            <w:pPr>
              <w:pStyle w:val="ListBullet2"/>
            </w:pPr>
            <w:r w:rsidRPr="00D006F8">
              <w:t>canoe launch</w:t>
            </w:r>
          </w:p>
          <w:p w14:paraId="2C8C0348" w14:textId="77777777" w:rsidR="00D006F8" w:rsidRPr="00D006F8" w:rsidRDefault="00D006F8" w:rsidP="001C3C13">
            <w:pPr>
              <w:pStyle w:val="ListBullet2"/>
            </w:pPr>
            <w:r w:rsidRPr="00D006F8">
              <w:t>art installation/mural</w:t>
            </w:r>
          </w:p>
          <w:p w14:paraId="3315AB57" w14:textId="1266A50B" w:rsidR="00D006F8" w:rsidRPr="00D006F8" w:rsidRDefault="00D006F8" w:rsidP="001C3C13">
            <w:pPr>
              <w:pStyle w:val="ListBullet2"/>
            </w:pPr>
            <w:r w:rsidRPr="00D006F8">
              <w:t>habitat creation</w:t>
            </w:r>
          </w:p>
        </w:tc>
      </w:tr>
      <w:tr w:rsidR="00D006F8" w:rsidRPr="00600C5F" w14:paraId="6501900E" w14:textId="77777777" w:rsidTr="005A162D">
        <w:trPr>
          <w:trHeight w:hRule="exact" w:val="5324"/>
        </w:trPr>
        <w:tc>
          <w:tcPr>
            <w:tcW w:w="2834" w:type="dxa"/>
          </w:tcPr>
          <w:p w14:paraId="55B39110" w14:textId="77777777" w:rsidR="00D006F8" w:rsidRDefault="00D006F8" w:rsidP="001C3C13">
            <w:pPr>
              <w:pStyle w:val="Heading3"/>
              <w:outlineLvl w:val="2"/>
            </w:pPr>
            <w:r>
              <w:t xml:space="preserve">Science, Innovation </w:t>
            </w:r>
            <w:r>
              <w:br/>
              <w:t>and Technology</w:t>
            </w:r>
          </w:p>
          <w:p w14:paraId="64D0EC46" w14:textId="77777777" w:rsidR="00D006F8" w:rsidRDefault="00D006F8" w:rsidP="00D006F8">
            <w:pPr>
              <w:pStyle w:val="BodyText"/>
              <w:rPr>
                <w:spacing w:val="2"/>
              </w:rPr>
            </w:pPr>
            <w:r>
              <w:rPr>
                <w:spacing w:val="2"/>
              </w:rPr>
              <w:t>Research and technology that can support best practice management and improve how MW and our partners work together</w:t>
            </w:r>
          </w:p>
          <w:p w14:paraId="0B336683" w14:textId="77777777" w:rsidR="00D006F8" w:rsidRDefault="00D006F8" w:rsidP="00D006F8">
            <w:pPr>
              <w:pStyle w:val="BodyText"/>
            </w:pPr>
          </w:p>
        </w:tc>
        <w:tc>
          <w:tcPr>
            <w:tcW w:w="2834" w:type="dxa"/>
          </w:tcPr>
          <w:p w14:paraId="7369668A" w14:textId="77777777" w:rsidR="00D006F8" w:rsidRPr="00D006F8" w:rsidRDefault="00D006F8" w:rsidP="00D006F8">
            <w:pPr>
              <w:pStyle w:val="BodyText"/>
            </w:pPr>
            <w:r w:rsidRPr="001C3C13">
              <w:t>Could include regenerative agriculture practices that increase biodiversity, enrich soils, improve watersheds and enhance ecosystems and waterways. Also includes projects demonstrating innovative</w:t>
            </w:r>
            <w:r w:rsidRPr="00D006F8">
              <w:t xml:space="preserve"> techniques.</w:t>
            </w:r>
          </w:p>
          <w:p w14:paraId="4DF0562D" w14:textId="77777777" w:rsidR="00D006F8" w:rsidRPr="00D006F8" w:rsidRDefault="00D006F8" w:rsidP="00D006F8">
            <w:pPr>
              <w:pStyle w:val="BodyText"/>
            </w:pPr>
          </w:p>
        </w:tc>
        <w:tc>
          <w:tcPr>
            <w:tcW w:w="3969" w:type="dxa"/>
          </w:tcPr>
          <w:p w14:paraId="0FA24F7B" w14:textId="711C683E" w:rsidR="00D006F8" w:rsidRPr="00D006F8" w:rsidRDefault="001C3C13" w:rsidP="00D006F8">
            <w:pPr>
              <w:pStyle w:val="ListBullet"/>
            </w:pPr>
            <w:r>
              <w:t>I</w:t>
            </w:r>
            <w:r w:rsidR="00D006F8" w:rsidRPr="00D006F8">
              <w:t>nnovative pasture management techniques</w:t>
            </w:r>
          </w:p>
          <w:p w14:paraId="60CFE1BF" w14:textId="77777777" w:rsidR="00D006F8" w:rsidRPr="00D006F8" w:rsidRDefault="00D006F8" w:rsidP="00D006F8">
            <w:pPr>
              <w:pStyle w:val="ListBullet"/>
            </w:pPr>
            <w:r w:rsidRPr="00D006F8">
              <w:t xml:space="preserve">innovative irrigation techniques leading </w:t>
            </w:r>
            <w:r w:rsidRPr="00D006F8">
              <w:br/>
              <w:t>to water efficiencies</w:t>
            </w:r>
          </w:p>
          <w:p w14:paraId="221441D7" w14:textId="77777777" w:rsidR="00D006F8" w:rsidRPr="00D006F8" w:rsidRDefault="00D006F8" w:rsidP="00D006F8">
            <w:pPr>
              <w:pStyle w:val="ListBullet"/>
            </w:pPr>
            <w:r w:rsidRPr="00D006F8">
              <w:t xml:space="preserve">stormwater design and construction, treatment </w:t>
            </w:r>
            <w:r w:rsidRPr="00D006F8">
              <w:br/>
              <w:t>and/or harvesting</w:t>
            </w:r>
          </w:p>
          <w:p w14:paraId="7E2EACB1" w14:textId="77777777" w:rsidR="00D006F8" w:rsidRPr="00D006F8" w:rsidRDefault="00D006F8" w:rsidP="00D006F8">
            <w:pPr>
              <w:pStyle w:val="ListBullet"/>
            </w:pPr>
            <w:r w:rsidRPr="00D006F8">
              <w:t>weed control</w:t>
            </w:r>
          </w:p>
          <w:p w14:paraId="5FA40F77" w14:textId="77777777" w:rsidR="00D006F8" w:rsidRPr="00D006F8" w:rsidRDefault="00D006F8" w:rsidP="00D006F8">
            <w:pPr>
              <w:pStyle w:val="ListBullet"/>
            </w:pPr>
            <w:r w:rsidRPr="00D006F8">
              <w:t>revegetation</w:t>
            </w:r>
          </w:p>
          <w:p w14:paraId="33F22A2A" w14:textId="77777777" w:rsidR="00D006F8" w:rsidRPr="00D006F8" w:rsidRDefault="00D006F8" w:rsidP="00D006F8">
            <w:pPr>
              <w:pStyle w:val="ListBullet"/>
            </w:pPr>
            <w:r w:rsidRPr="00D006F8">
              <w:t>fencing</w:t>
            </w:r>
          </w:p>
          <w:p w14:paraId="6C48503E" w14:textId="77777777" w:rsidR="00D006F8" w:rsidRPr="00D006F8" w:rsidRDefault="00D006F8" w:rsidP="00D006F8">
            <w:pPr>
              <w:pStyle w:val="ListBullet"/>
            </w:pPr>
            <w:r w:rsidRPr="00D006F8">
              <w:t>pest management</w:t>
            </w:r>
          </w:p>
          <w:p w14:paraId="2D3B4333" w14:textId="77777777" w:rsidR="00D006F8" w:rsidRPr="00D006F8" w:rsidRDefault="00D006F8" w:rsidP="00D006F8">
            <w:pPr>
              <w:pStyle w:val="ListBullet"/>
            </w:pPr>
            <w:r w:rsidRPr="00D006F8">
              <w:t>water use efficiency</w:t>
            </w:r>
          </w:p>
          <w:p w14:paraId="1826EB18" w14:textId="558DCBED" w:rsidR="00D006F8" w:rsidRPr="00D006F8" w:rsidRDefault="00D006F8" w:rsidP="00D006F8">
            <w:pPr>
              <w:pStyle w:val="ListBullet"/>
            </w:pPr>
            <w:r w:rsidRPr="00D006F8">
              <w:t>training or capacity building</w:t>
            </w:r>
          </w:p>
        </w:tc>
      </w:tr>
    </w:tbl>
    <w:p w14:paraId="4697FE27" w14:textId="0E5612BB" w:rsidR="00600C5F" w:rsidRPr="00600C5F" w:rsidRDefault="003277FC" w:rsidP="003277FC">
      <w:pPr>
        <w:pStyle w:val="BodyText"/>
      </w:pPr>
      <w:r w:rsidRPr="003277FC">
        <w:t xml:space="preserve">Please visit the </w:t>
      </w:r>
      <w:hyperlink r:id="rId12" w:history="1">
        <w:r w:rsidRPr="003277FC">
          <w:rPr>
            <w:rStyle w:val="Hyperlink"/>
          </w:rPr>
          <w:t>online Resource Hub</w:t>
        </w:r>
      </w:hyperlink>
      <w:r>
        <w:t xml:space="preserve"> </w:t>
      </w:r>
      <w:r w:rsidRPr="003277FC">
        <w:t>at to read about our past project examples.</w:t>
      </w:r>
    </w:p>
    <w:p w14:paraId="4FFDF370" w14:textId="77777777" w:rsidR="00600C5F" w:rsidRPr="00600C5F" w:rsidRDefault="00600C5F" w:rsidP="004B2B8C">
      <w:pPr>
        <w:pStyle w:val="Heading1"/>
        <w:rPr>
          <w:lang w:val="en-US"/>
        </w:rPr>
      </w:pPr>
      <w:r w:rsidRPr="00600C5F">
        <w:rPr>
          <w:lang w:val="en-US"/>
        </w:rPr>
        <w:lastRenderedPageBreak/>
        <w:t>Who can apply?</w:t>
      </w:r>
    </w:p>
    <w:p w14:paraId="5C70DE49" w14:textId="77777777" w:rsidR="00600C5F" w:rsidRPr="004B2B8C" w:rsidRDefault="00600C5F" w:rsidP="004B2B8C">
      <w:pPr>
        <w:pStyle w:val="Heading2"/>
      </w:pPr>
      <w:r w:rsidRPr="004B2B8C">
        <w:t xml:space="preserve">Your project or proposal must be located within Melbourne Water’s operating area. You can apply for a combination of activities on the one application form. </w:t>
      </w:r>
    </w:p>
    <w:p w14:paraId="710C851C" w14:textId="77777777" w:rsidR="00600C5F" w:rsidRPr="004B2B8C" w:rsidRDefault="00600C5F" w:rsidP="004B2B8C">
      <w:pPr>
        <w:pStyle w:val="Heading2"/>
      </w:pPr>
      <w:r w:rsidRPr="004B2B8C">
        <w:t>We also give preference to projects:</w:t>
      </w:r>
    </w:p>
    <w:p w14:paraId="085B8746" w14:textId="77777777" w:rsidR="00600C5F" w:rsidRPr="00600C5F" w:rsidRDefault="00600C5F" w:rsidP="004B2B8C">
      <w:pPr>
        <w:pStyle w:val="ListBullet"/>
        <w:rPr>
          <w:lang w:val="en-US"/>
        </w:rPr>
      </w:pPr>
      <w:r w:rsidRPr="00600C5F">
        <w:rPr>
          <w:lang w:val="en-US"/>
        </w:rPr>
        <w:t>that are costed fairly based on the activities involved, can be achieved and represent value for money</w:t>
      </w:r>
    </w:p>
    <w:p w14:paraId="3A6144E6" w14:textId="77777777" w:rsidR="00600C5F" w:rsidRPr="00600C5F" w:rsidRDefault="00600C5F" w:rsidP="004B2B8C">
      <w:pPr>
        <w:pStyle w:val="ListBullet"/>
        <w:rPr>
          <w:lang w:val="en-US"/>
        </w:rPr>
      </w:pPr>
      <w:r w:rsidRPr="00600C5F">
        <w:rPr>
          <w:lang w:val="en-US"/>
        </w:rPr>
        <w:t xml:space="preserve">that have frontages greater than 50 metres along rivers and creeks in the Melbourne Water area of operations (on the one property or a group of properties) </w:t>
      </w:r>
    </w:p>
    <w:p w14:paraId="409CF56F" w14:textId="77777777" w:rsidR="00600C5F" w:rsidRPr="00600C5F" w:rsidRDefault="00600C5F" w:rsidP="004B2B8C">
      <w:pPr>
        <w:pStyle w:val="ListBullet"/>
        <w:rPr>
          <w:lang w:val="en-US"/>
        </w:rPr>
      </w:pPr>
      <w:r w:rsidRPr="00600C5F">
        <w:rPr>
          <w:lang w:val="en-US"/>
        </w:rPr>
        <w:t xml:space="preserve">that have frontages with links to areas </w:t>
      </w:r>
      <w:r w:rsidRPr="00600C5F">
        <w:rPr>
          <w:lang w:val="en-US"/>
        </w:rPr>
        <w:br/>
        <w:t>of high value vegetation or other waterway improvement work</w:t>
      </w:r>
    </w:p>
    <w:p w14:paraId="608080E8" w14:textId="6DA7265D" w:rsidR="00600C5F" w:rsidRPr="00600C5F" w:rsidRDefault="00600C5F" w:rsidP="004B2B8C">
      <w:pPr>
        <w:pStyle w:val="ListBullet"/>
        <w:rPr>
          <w:lang w:val="en-US"/>
        </w:rPr>
      </w:pPr>
      <w:r w:rsidRPr="00600C5F">
        <w:rPr>
          <w:lang w:val="en-US"/>
        </w:rPr>
        <w:t>that have stream frontage land in urban areas if neighbours are joining together to protect their local creek</w:t>
      </w:r>
    </w:p>
    <w:p w14:paraId="3CDE3F77" w14:textId="77777777" w:rsidR="00600C5F" w:rsidRPr="00600C5F" w:rsidRDefault="00600C5F" w:rsidP="004B2B8C">
      <w:pPr>
        <w:pStyle w:val="ListBullet"/>
        <w:rPr>
          <w:lang w:val="en-US"/>
        </w:rPr>
      </w:pPr>
      <w:r w:rsidRPr="00600C5F">
        <w:rPr>
          <w:lang w:val="en-US"/>
        </w:rPr>
        <w:t>where landholders have shown a commitment to protecting water sensitive areas on their properties through best management practices such as stock exclusion, revegetation and nutrient management plans</w:t>
      </w:r>
    </w:p>
    <w:p w14:paraId="35358362" w14:textId="77777777" w:rsidR="00600C5F" w:rsidRPr="00600C5F" w:rsidRDefault="00600C5F" w:rsidP="004B2B8C">
      <w:pPr>
        <w:pStyle w:val="ListBullet"/>
        <w:rPr>
          <w:lang w:val="en-US"/>
        </w:rPr>
      </w:pPr>
      <w:r w:rsidRPr="00600C5F">
        <w:rPr>
          <w:lang w:val="en-US"/>
        </w:rPr>
        <w:t>where landholders have demonstrated property management planning principles. This may include planning and management for the whole farm, or more specifically:</w:t>
      </w:r>
    </w:p>
    <w:p w14:paraId="60FE278F" w14:textId="77777777" w:rsidR="00600C5F" w:rsidRPr="00600C5F" w:rsidRDefault="00600C5F" w:rsidP="004B2B8C">
      <w:pPr>
        <w:pStyle w:val="ListBullet2"/>
        <w:rPr>
          <w:lang w:val="en-US"/>
        </w:rPr>
      </w:pPr>
      <w:r w:rsidRPr="00600C5F">
        <w:rPr>
          <w:lang w:val="en-US"/>
        </w:rPr>
        <w:t>native vegetation</w:t>
      </w:r>
    </w:p>
    <w:p w14:paraId="11407471" w14:textId="77777777" w:rsidR="00600C5F" w:rsidRPr="00600C5F" w:rsidRDefault="00600C5F" w:rsidP="004B2B8C">
      <w:pPr>
        <w:pStyle w:val="ListBullet2"/>
        <w:rPr>
          <w:lang w:val="en-US"/>
        </w:rPr>
      </w:pPr>
      <w:r w:rsidRPr="00600C5F">
        <w:rPr>
          <w:lang w:val="en-US"/>
        </w:rPr>
        <w:t>pasture and soil health</w:t>
      </w:r>
      <w:r w:rsidRPr="00600C5F">
        <w:rPr>
          <w:lang w:val="en-US"/>
        </w:rPr>
        <w:tab/>
      </w:r>
    </w:p>
    <w:p w14:paraId="70BFBE35" w14:textId="77777777" w:rsidR="00600C5F" w:rsidRPr="00600C5F" w:rsidRDefault="00600C5F" w:rsidP="004B2B8C">
      <w:pPr>
        <w:pStyle w:val="ListBullet2"/>
        <w:rPr>
          <w:lang w:val="en-US"/>
        </w:rPr>
      </w:pPr>
      <w:r w:rsidRPr="00600C5F">
        <w:rPr>
          <w:lang w:val="en-US"/>
        </w:rPr>
        <w:t>nutrients</w:t>
      </w:r>
    </w:p>
    <w:p w14:paraId="06F0E913" w14:textId="77777777" w:rsidR="00600C5F" w:rsidRPr="00600C5F" w:rsidRDefault="00600C5F" w:rsidP="004B2B8C">
      <w:pPr>
        <w:pStyle w:val="ListBullet2"/>
        <w:rPr>
          <w:lang w:val="en-US"/>
        </w:rPr>
      </w:pPr>
      <w:r w:rsidRPr="00600C5F">
        <w:rPr>
          <w:lang w:val="en-US"/>
        </w:rPr>
        <w:t>farm tracks</w:t>
      </w:r>
    </w:p>
    <w:p w14:paraId="6436AD99" w14:textId="77777777" w:rsidR="00600C5F" w:rsidRPr="00600C5F" w:rsidRDefault="00600C5F" w:rsidP="004B2B8C">
      <w:pPr>
        <w:pStyle w:val="ListBullet2"/>
        <w:rPr>
          <w:lang w:val="en-US"/>
        </w:rPr>
      </w:pPr>
      <w:r w:rsidRPr="00600C5F">
        <w:rPr>
          <w:lang w:val="en-US"/>
        </w:rPr>
        <w:t>irrigation scheduling</w:t>
      </w:r>
    </w:p>
    <w:p w14:paraId="20AEBBD9" w14:textId="77777777" w:rsidR="00600C5F" w:rsidRPr="00600C5F" w:rsidRDefault="00600C5F" w:rsidP="004B2B8C">
      <w:pPr>
        <w:pStyle w:val="ListBullet2"/>
        <w:rPr>
          <w:lang w:val="en-US"/>
        </w:rPr>
      </w:pPr>
      <w:r w:rsidRPr="00600C5F">
        <w:rPr>
          <w:lang w:val="en-US"/>
        </w:rPr>
        <w:t>off-stream stock water supply</w:t>
      </w:r>
    </w:p>
    <w:p w14:paraId="6A693192" w14:textId="77777777" w:rsidR="00600C5F" w:rsidRPr="00600C5F" w:rsidRDefault="00600C5F" w:rsidP="004B2B8C">
      <w:pPr>
        <w:pStyle w:val="ListBullet2"/>
        <w:rPr>
          <w:lang w:val="en-US"/>
        </w:rPr>
      </w:pPr>
      <w:r w:rsidRPr="00600C5F">
        <w:rPr>
          <w:lang w:val="en-US"/>
        </w:rPr>
        <w:t>surface water/drainage management.</w:t>
      </w:r>
    </w:p>
    <w:p w14:paraId="609FA1A7" w14:textId="4071A3AC" w:rsidR="00600C5F" w:rsidRPr="00600C5F" w:rsidRDefault="00600C5F" w:rsidP="004B2B8C">
      <w:pPr>
        <w:pStyle w:val="BodyText"/>
        <w:rPr>
          <w:lang w:val="en-US"/>
        </w:rPr>
      </w:pPr>
      <w:r w:rsidRPr="00600C5F">
        <w:rPr>
          <w:lang w:val="en-US"/>
        </w:rPr>
        <w:t xml:space="preserve">that are within the rural land priority areas shown on the map below. If you would like to search and locate your property, you can use our </w:t>
      </w:r>
      <w:hyperlink r:id="rId13" w:history="1">
        <w:r w:rsidR="007C3C69" w:rsidRPr="007C3C69">
          <w:rPr>
            <w:rStyle w:val="Hyperlink"/>
            <w:lang w:val="en-US"/>
          </w:rPr>
          <w:t xml:space="preserve">online </w:t>
        </w:r>
        <w:r w:rsidRPr="007C3C69">
          <w:rPr>
            <w:rStyle w:val="Hyperlink"/>
            <w:lang w:val="en-US"/>
          </w:rPr>
          <w:t>interactive map</w:t>
        </w:r>
      </w:hyperlink>
      <w:r w:rsidR="004B2B8C">
        <w:rPr>
          <w:lang w:val="en-US"/>
        </w:rPr>
        <w:t>.</w:t>
      </w:r>
    </w:p>
    <w:p w14:paraId="670967EC" w14:textId="1D0E83B4" w:rsidR="00600C5F" w:rsidRPr="00600C5F" w:rsidRDefault="00600C5F" w:rsidP="004B2B8C">
      <w:pPr>
        <w:pStyle w:val="BodyText"/>
        <w:rPr>
          <w:color w:val="000000"/>
          <w:lang w:val="en-US"/>
        </w:rPr>
      </w:pPr>
      <w:r w:rsidRPr="00600C5F">
        <w:rPr>
          <w:color w:val="000000"/>
          <w:lang w:val="en-US"/>
        </w:rPr>
        <w:t>For more information on eligibility, please read the</w:t>
      </w:r>
      <w:r w:rsidR="007C3C69">
        <w:rPr>
          <w:color w:val="000000"/>
          <w:lang w:val="en-US"/>
        </w:rPr>
        <w:t xml:space="preserve"> </w:t>
      </w:r>
      <w:hyperlink r:id="rId14" w:history="1">
        <w:r w:rsidR="007C3C69" w:rsidRPr="007C3C69">
          <w:rPr>
            <w:rStyle w:val="Hyperlink"/>
            <w:lang w:val="en-US"/>
          </w:rPr>
          <w:t>online</w:t>
        </w:r>
        <w:r w:rsidRPr="007C3C69">
          <w:rPr>
            <w:rStyle w:val="Hyperlink"/>
            <w:lang w:val="en-US"/>
          </w:rPr>
          <w:t xml:space="preserve"> Program guidelines</w:t>
        </w:r>
      </w:hyperlink>
      <w:r w:rsidRPr="00600C5F">
        <w:rPr>
          <w:color w:val="000000"/>
          <w:lang w:val="en-US"/>
        </w:rPr>
        <w:t xml:space="preserve">. </w:t>
      </w:r>
    </w:p>
    <w:p w14:paraId="6EE4A3EB" w14:textId="77777777" w:rsidR="00600C5F" w:rsidRPr="00D006F8" w:rsidRDefault="00600C5F" w:rsidP="00D006F8">
      <w:pPr>
        <w:pStyle w:val="Heading1"/>
      </w:pPr>
      <w:r w:rsidRPr="00D006F8">
        <w:t>How do I apply?</w:t>
      </w:r>
    </w:p>
    <w:p w14:paraId="547170BF" w14:textId="443C941E" w:rsidR="00600C5F" w:rsidRPr="00600C5F" w:rsidRDefault="00600C5F" w:rsidP="004B2B8C">
      <w:pPr>
        <w:pStyle w:val="BodyText"/>
        <w:rPr>
          <w:lang w:val="en-US"/>
        </w:rPr>
      </w:pPr>
      <w:r w:rsidRPr="00600C5F">
        <w:rPr>
          <w:lang w:val="en-US"/>
        </w:rPr>
        <w:t xml:space="preserve">Check that your project aligns with one of </w:t>
      </w:r>
      <w:r w:rsidRPr="00600C5F">
        <w:rPr>
          <w:lang w:val="en-US"/>
        </w:rPr>
        <w:br/>
        <w:t xml:space="preserve">the Liveable Communities, Liveable Waterways Themes. We strongly recommend that you also review the </w:t>
      </w:r>
      <w:hyperlink r:id="rId15" w:history="1">
        <w:r w:rsidR="004B2B8C" w:rsidRPr="004B2B8C">
          <w:rPr>
            <w:rStyle w:val="Hyperlink"/>
            <w:lang w:val="en-US"/>
          </w:rPr>
          <w:t xml:space="preserve">online </w:t>
        </w:r>
        <w:r w:rsidRPr="004B2B8C">
          <w:rPr>
            <w:rStyle w:val="Hyperlink"/>
            <w:lang w:val="en-US"/>
          </w:rPr>
          <w:t>application checklist</w:t>
        </w:r>
      </w:hyperlink>
      <w:r w:rsidRPr="00600C5F">
        <w:rPr>
          <w:lang w:val="en-US"/>
        </w:rPr>
        <w:t xml:space="preserve"> and before applying, contact Melbourne Water to discuss your property and project ideas to ensure you may be eligible to apply. </w:t>
      </w:r>
    </w:p>
    <w:p w14:paraId="1EFF2B53" w14:textId="60460626" w:rsidR="00600C5F" w:rsidRPr="00600C5F" w:rsidRDefault="00600C5F" w:rsidP="004B2B8C">
      <w:pPr>
        <w:pStyle w:val="BodyText"/>
        <w:rPr>
          <w:lang w:val="en-US"/>
        </w:rPr>
      </w:pPr>
      <w:r w:rsidRPr="00600C5F">
        <w:rPr>
          <w:lang w:val="en-US"/>
        </w:rPr>
        <w:lastRenderedPageBreak/>
        <w:t>When you are ready to apply, visit</w:t>
      </w:r>
      <w:r w:rsidR="00D006F8">
        <w:rPr>
          <w:lang w:val="en-US"/>
        </w:rPr>
        <w:t xml:space="preserve"> the </w:t>
      </w:r>
      <w:hyperlink r:id="rId16" w:history="1">
        <w:r w:rsidR="00D006F8" w:rsidRPr="00600C5F">
          <w:rPr>
            <w:rStyle w:val="Hyperlink"/>
          </w:rPr>
          <w:t>funding application web page</w:t>
        </w:r>
      </w:hyperlink>
      <w:r w:rsidRPr="00600C5F">
        <w:rPr>
          <w:lang w:val="en-US"/>
        </w:rPr>
        <w:t>, or</w:t>
      </w:r>
      <w:r w:rsidR="004B2B8C">
        <w:rPr>
          <w:lang w:val="en-US"/>
        </w:rPr>
        <w:t xml:space="preserve"> </w:t>
      </w:r>
      <w:r w:rsidRPr="00600C5F">
        <w:rPr>
          <w:lang w:val="en-US"/>
        </w:rPr>
        <w:t>speak to your Melbourne Water contact person.</w:t>
      </w:r>
    </w:p>
    <w:p w14:paraId="3E2DE41F" w14:textId="1BC93815" w:rsidR="00600C5F" w:rsidRPr="00600C5F" w:rsidRDefault="00600C5F" w:rsidP="004B2B8C">
      <w:pPr>
        <w:pStyle w:val="BodyText"/>
        <w:rPr>
          <w:lang w:val="en-US"/>
        </w:rPr>
      </w:pPr>
      <w:r w:rsidRPr="00600C5F">
        <w:rPr>
          <w:lang w:val="en-US"/>
        </w:rPr>
        <w:t xml:space="preserve">We will contact eligible applicants to arrange a site assessment to further develop the project with you. </w:t>
      </w:r>
    </w:p>
    <w:p w14:paraId="0195525B" w14:textId="5D8C88E0" w:rsidR="00600C5F" w:rsidRPr="00600C5F" w:rsidRDefault="00600C5F" w:rsidP="004B2B8C">
      <w:pPr>
        <w:pStyle w:val="BodyText"/>
        <w:rPr>
          <w:lang w:val="en-US"/>
        </w:rPr>
      </w:pPr>
      <w:r w:rsidRPr="00600C5F">
        <w:rPr>
          <w:lang w:val="en-US"/>
        </w:rPr>
        <w:t>Once we have approved a project, we will ask you to enter into an agreement with Melbourne Water that details the works, funding and timelines. We will complete an onsite audit at the end of the project.</w:t>
      </w:r>
    </w:p>
    <w:p w14:paraId="58851F69" w14:textId="77777777" w:rsidR="00600C5F" w:rsidRPr="00D006F8" w:rsidRDefault="00600C5F" w:rsidP="00D006F8">
      <w:pPr>
        <w:pStyle w:val="Heading1"/>
      </w:pPr>
      <w:r w:rsidRPr="00D006F8">
        <w:t>Questions and support</w:t>
      </w:r>
    </w:p>
    <w:p w14:paraId="0612DB63" w14:textId="151F2CD7" w:rsidR="00600C5F" w:rsidRPr="00600C5F" w:rsidRDefault="00600C5F" w:rsidP="00600C5F">
      <w:pPr>
        <w:suppressAutoHyphens/>
        <w:autoSpaceDE w:val="0"/>
        <w:autoSpaceDN w:val="0"/>
        <w:adjustRightInd w:val="0"/>
        <w:spacing w:after="170" w:line="260" w:lineRule="atLeast"/>
        <w:textAlignment w:val="center"/>
        <w:rPr>
          <w:rFonts w:ascii="Verdana" w:hAnsi="Verdana" w:cs="Verdana"/>
          <w:color w:val="000000"/>
          <w:sz w:val="20"/>
          <w:szCs w:val="20"/>
          <w:lang w:val="en-US"/>
        </w:rPr>
      </w:pPr>
      <w:r w:rsidRPr="00600C5F">
        <w:rPr>
          <w:rStyle w:val="BodyTextChar"/>
          <w:lang w:val="en-US"/>
        </w:rPr>
        <w:t>If you have any questions about the Liveable Communities, LiveableWaterways Program or your need help with your application, please call us on 131 722</w:t>
      </w:r>
      <w:r w:rsidRPr="00600C5F">
        <w:rPr>
          <w:rFonts w:ascii="Verdana" w:hAnsi="Verdana" w:cs="Verdana"/>
          <w:color w:val="000000"/>
          <w:sz w:val="20"/>
          <w:szCs w:val="20"/>
          <w:lang w:val="en-US"/>
        </w:rPr>
        <w:t xml:space="preserve"> </w:t>
      </w:r>
      <w:r w:rsidR="00D006F8" w:rsidRPr="00600C5F">
        <w:rPr>
          <w:lang w:val="en-US"/>
        </w:rPr>
        <w:t xml:space="preserve">or </w:t>
      </w:r>
      <w:hyperlink r:id="rId17" w:history="1">
        <w:r w:rsidR="00D006F8" w:rsidRPr="00981858">
          <w:rPr>
            <w:rStyle w:val="Hyperlink"/>
            <w:lang w:eastAsia="fr-CA"/>
          </w:rPr>
          <w:t>contact us via email</w:t>
        </w:r>
      </w:hyperlink>
      <w:r w:rsidR="00D006F8" w:rsidRPr="00600C5F">
        <w:rPr>
          <w:lang w:val="en-US"/>
        </w:rPr>
        <w:t>.</w:t>
      </w:r>
    </w:p>
    <w:p w14:paraId="3FB0055C" w14:textId="77777777" w:rsidR="00582B96" w:rsidRPr="002908AB" w:rsidRDefault="00582B96" w:rsidP="002908AB">
      <w:pPr>
        <w:pStyle w:val="BodyText"/>
        <w:rPr>
          <w:lang w:eastAsia="fr-CA"/>
        </w:rPr>
      </w:pPr>
    </w:p>
    <w:tbl>
      <w:tblPr>
        <w:tblStyle w:val="MWTableGrid"/>
        <w:tblW w:w="4999" w:type="pct"/>
        <w:tblBorders>
          <w:insideH w:val="none" w:sz="0" w:space="0" w:color="auto"/>
          <w:insideV w:val="single" w:sz="4" w:space="0" w:color="00428B" w:themeColor="accent1"/>
        </w:tblBorders>
        <w:tblLook w:val="04A0" w:firstRow="1" w:lastRow="0" w:firstColumn="1" w:lastColumn="0" w:noHBand="0" w:noVBand="1"/>
      </w:tblPr>
      <w:tblGrid>
        <w:gridCol w:w="5862"/>
        <w:gridCol w:w="3764"/>
      </w:tblGrid>
      <w:tr w:rsidR="00274BF9" w14:paraId="3A6A8DCB" w14:textId="77777777" w:rsidTr="00984596">
        <w:trPr>
          <w:cnfStyle w:val="100000000000" w:firstRow="1" w:lastRow="0" w:firstColumn="0" w:lastColumn="0" w:oddVBand="0" w:evenVBand="0" w:oddHBand="0" w:evenHBand="0" w:firstRowFirstColumn="0" w:firstRowLastColumn="0" w:lastRowFirstColumn="0" w:lastRowLastColumn="0"/>
        </w:trPr>
        <w:tc>
          <w:tcPr>
            <w:tcW w:w="3045"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9DDDCC5" w14:textId="77777777" w:rsidR="00274BF9" w:rsidRPr="00274BF9" w:rsidRDefault="00274BF9" w:rsidP="00795C30">
            <w:pPr>
              <w:ind w:left="113" w:right="113"/>
              <w:rPr>
                <w:b/>
                <w:bCs/>
                <w:sz w:val="25"/>
                <w:szCs w:val="25"/>
              </w:rPr>
            </w:pPr>
            <w:r w:rsidRPr="00274BF9">
              <w:rPr>
                <w:b/>
                <w:bCs/>
                <w:sz w:val="25"/>
                <w:szCs w:val="25"/>
              </w:rPr>
              <w:t>Keep up to date with what’s happening</w:t>
            </w:r>
          </w:p>
          <w:p w14:paraId="2F6B5A9E" w14:textId="558FD646" w:rsidR="00274BF9" w:rsidRDefault="00274BF9" w:rsidP="00795C30">
            <w:pPr>
              <w:spacing w:before="100" w:after="100"/>
              <w:ind w:left="113" w:right="113"/>
            </w:pPr>
            <w:r>
              <w:t xml:space="preserve">For more information about this project </w:t>
            </w:r>
            <w:r w:rsidR="00795C30">
              <w:br/>
            </w:r>
            <w:r>
              <w:t xml:space="preserve">or our other activities please call </w:t>
            </w:r>
            <w:r w:rsidR="00795C30">
              <w:br/>
            </w:r>
            <w:r w:rsidR="00984596">
              <w:t>Customer Service Centre</w:t>
            </w:r>
            <w:r w:rsidR="005F20E0">
              <w:t xml:space="preserve"> </w:t>
            </w:r>
            <w:r>
              <w:t>on</w:t>
            </w:r>
            <w:r w:rsidR="005F20E0">
              <w:t xml:space="preserve"> </w:t>
            </w:r>
            <w:r w:rsidR="00984596">
              <w:t>131 722</w:t>
            </w:r>
            <w:r>
              <w:t xml:space="preserve"> or visit www.melbournewater.com/</w:t>
            </w:r>
            <w:r w:rsidR="00984596">
              <w:t>liveable-communities-liveable-waterways</w:t>
            </w:r>
          </w:p>
          <w:p w14:paraId="44802C33" w14:textId="77777777" w:rsidR="00274BF9" w:rsidRDefault="005F20E0" w:rsidP="00795C30">
            <w:pPr>
              <w:spacing w:before="100" w:after="100"/>
              <w:ind w:left="113" w:right="113"/>
            </w:pPr>
            <w:r>
              <w:rPr>
                <w:noProof/>
              </w:rPr>
              <w:drawing>
                <wp:anchor distT="0" distB="0" distL="114300" distR="114300" simplePos="0" relativeHeight="251656704" behindDoc="0" locked="1" layoutInCell="1" allowOverlap="1" wp14:anchorId="3B709454" wp14:editId="68F729CA">
                  <wp:simplePos x="0" y="0"/>
                  <wp:positionH relativeFrom="column">
                    <wp:posOffset>71755</wp:posOffset>
                  </wp:positionH>
                  <wp:positionV relativeFrom="paragraph">
                    <wp:posOffset>75565</wp:posOffset>
                  </wp:positionV>
                  <wp:extent cx="604800" cy="439200"/>
                  <wp:effectExtent l="0" t="0" r="5080" b="0"/>
                  <wp:wrapSquare wrapText="bothSides"/>
                  <wp:docPr id="12" name="Picture 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800" cy="439200"/>
                          </a:xfrm>
                          <a:prstGeom prst="rect">
                            <a:avLst/>
                          </a:prstGeom>
                        </pic:spPr>
                      </pic:pic>
                    </a:graphicData>
                  </a:graphic>
                  <wp14:sizeRelH relativeFrom="page">
                    <wp14:pctWidth>0</wp14:pctWidth>
                  </wp14:sizeRelH>
                  <wp14:sizeRelV relativeFrom="page">
                    <wp14:pctHeight>0</wp14:pctHeight>
                  </wp14:sizeRelV>
                </wp:anchor>
              </w:drawing>
            </w:r>
            <w:r w:rsidR="00274BF9">
              <w:t>For an interpreter, please call the Translating and Interpreting Service</w:t>
            </w:r>
            <w:r w:rsidR="00795C30">
              <w:t xml:space="preserve"> </w:t>
            </w:r>
            <w:r w:rsidR="00274BF9">
              <w:t>(TIS National) on 13 14 50</w:t>
            </w:r>
          </w:p>
        </w:tc>
        <w:tc>
          <w:tcPr>
            <w:tcW w:w="1955"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42C8157" w14:textId="77777777" w:rsidR="00274BF9" w:rsidRDefault="00795C30" w:rsidP="00795C30">
            <w:r>
              <w:rPr>
                <w:noProof/>
              </w:rPr>
              <mc:AlternateContent>
                <mc:Choice Requires="wpg">
                  <w:drawing>
                    <wp:inline distT="0" distB="0" distL="0" distR="0" wp14:anchorId="6D0B0AF7" wp14:editId="4987F45B">
                      <wp:extent cx="2282400" cy="1216800"/>
                      <wp:effectExtent l="0" t="0" r="0" b="2540"/>
                      <wp:docPr id="13" name="Group 13" descr="Melbourne Water contact informati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282400" cy="1216800"/>
                                <a:chOff x="0" y="0"/>
                                <a:chExt cx="2280920" cy="1217295"/>
                              </a:xfrm>
                            </wpg:grpSpPr>
                            <pic:pic xmlns:pic="http://schemas.openxmlformats.org/drawingml/2006/picture">
                              <pic:nvPicPr>
                                <pic:cNvPr id="14" name="Picture 1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525" y="9525"/>
                                  <a:ext cx="354965" cy="354965"/>
                                </a:xfrm>
                                <a:prstGeom prst="rect">
                                  <a:avLst/>
                                </a:prstGeom>
                              </pic:spPr>
                            </pic:pic>
                            <wps:wsp>
                              <wps:cNvPr id="15" name="Text Box 15" descr="Melbourne Water contact information"/>
                              <wps:cNvSpPr txBox="1"/>
                              <wps:spPr>
                                <a:xfrm>
                                  <a:off x="371475" y="0"/>
                                  <a:ext cx="177546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8EC34" w14:textId="77777777" w:rsidR="00795C30" w:rsidRDefault="00795C30" w:rsidP="00795C30">
                                    <w:pPr>
                                      <w:pStyle w:val="NormalWeb"/>
                                      <w:spacing w:line="200" w:lineRule="exact"/>
                                      <w:rPr>
                                        <w:b/>
                                        <w:color w:val="FFFFFF" w:themeColor="background1"/>
                                        <w:sz w:val="21"/>
                                        <w:szCs w:val="21"/>
                                      </w:rPr>
                                    </w:pPr>
                                    <w:r>
                                      <w:rPr>
                                        <w:b/>
                                        <w:color w:val="FFFFFF" w:themeColor="background1"/>
                                        <w:sz w:val="21"/>
                                        <w:szCs w:val="21"/>
                                      </w:rPr>
                                      <w:t>Like us</w:t>
                                    </w:r>
                                  </w:p>
                                  <w:p w14:paraId="0B8A8B11" w14:textId="77777777" w:rsidR="00795C30" w:rsidRPr="009F5DEE" w:rsidRDefault="00795C30" w:rsidP="00795C30">
                                    <w:pPr>
                                      <w:pStyle w:val="NormalWeb"/>
                                      <w:spacing w:line="200" w:lineRule="exact"/>
                                      <w:rPr>
                                        <w:b/>
                                        <w:color w:val="FFFFFF" w:themeColor="background1"/>
                                        <w:sz w:val="21"/>
                                        <w:szCs w:val="21"/>
                                      </w:rPr>
                                    </w:pPr>
                                    <w:r>
                                      <w:rPr>
                                        <w:color w:val="FFFFFF" w:themeColor="background1"/>
                                        <w:spacing w:val="-3"/>
                                        <w:sz w:val="16"/>
                                        <w:szCs w:val="16"/>
                                      </w:rPr>
                                      <w:t>facebook.com/melbournewater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457200"/>
                                  <a:ext cx="361950" cy="340995"/>
                                </a:xfrm>
                                <a:prstGeom prst="rect">
                                  <a:avLst/>
                                </a:prstGeom>
                              </pic:spPr>
                            </pic:pic>
                            <wps:wsp>
                              <wps:cNvPr id="17" name="Text Box 8"/>
                              <wps:cNvSpPr txBox="1"/>
                              <wps:spPr>
                                <a:xfrm>
                                  <a:off x="400050" y="419100"/>
                                  <a:ext cx="1649730" cy="425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D142EC"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Follow us</w:t>
                                    </w:r>
                                  </w:p>
                                  <w:p w14:paraId="710139D0" w14:textId="77777777" w:rsidR="00795C30" w:rsidRPr="0048264D" w:rsidRDefault="00795C30" w:rsidP="00795C30">
                                    <w:pPr>
                                      <w:pStyle w:val="NormalWeb"/>
                                      <w:spacing w:line="200" w:lineRule="exact"/>
                                      <w:rPr>
                                        <w:color w:val="FFFFFF" w:themeColor="background1"/>
                                      </w:rPr>
                                    </w:pPr>
                                    <w:r w:rsidRPr="0048264D">
                                      <w:rPr>
                                        <w:color w:val="FFFFFF" w:themeColor="background1"/>
                                        <w:spacing w:val="-3"/>
                                        <w:sz w:val="16"/>
                                        <w:szCs w:val="16"/>
                                      </w:rPr>
                                      <w:t>@MelbourneWater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9525" y="876300"/>
                                  <a:ext cx="361950" cy="340995"/>
                                </a:xfrm>
                                <a:prstGeom prst="rect">
                                  <a:avLst/>
                                </a:prstGeom>
                              </pic:spPr>
                            </pic:pic>
                            <wps:wsp>
                              <wps:cNvPr id="19" name="Text Box 9"/>
                              <wps:cNvSpPr txBox="1"/>
                              <wps:spPr>
                                <a:xfrm>
                                  <a:off x="428625" y="857250"/>
                                  <a:ext cx="1852295" cy="344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4C8044"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Visit us</w:t>
                                    </w:r>
                                  </w:p>
                                  <w:p w14:paraId="24E181C7" w14:textId="77777777" w:rsidR="00795C30" w:rsidRPr="004D1A1A" w:rsidRDefault="00795C30" w:rsidP="00795C3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D0B0AF7" id="Group 13" o:spid="_x0000_s1026" alt="Melbourne Water contact information" style="width:179.7pt;height:95.8pt;mso-position-horizontal-relative:char;mso-position-vertical-relative:line" coordsize="22809,1217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HKY7pEZ4TOsuq23Wbdfh1FFgc0ubevHPFAi0&#10;uPi/m0sTI5c+gaCQpSbBBvTx9X/elwZ4aQRCvVbdXs1cc8sOBTPaX1i76IBYX+/YseGk00MXmCvS&#10;rWqjfFOf+wmPa57PvYN8anxb/Y763w5YDAoIzobTQkyh+8MuhD+OXBMVEp0fw0SYkUOx43H349+i&#10;N26OTyhN5CaZk79KGU+9n7aQ4ZgZmpWZjctpyt2WdzD/vwAUCOv3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&#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3ZwJiiPjXkoHzaKMHv1aVuwhHDCX5OsYHG7Va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AdIOLf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&#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MAHSDi3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AM1YdfUwcCAODDVk6xdZ+4FTGkiNhYgQREWeIAZM8wBZFAApkveXu/5GUBsqdgGeJArZ49&#10;3FC09qqniDiKCq0Kp56IeKfnjyva+/6JT7G+cE/polSx8qPdK+yY5meLn58ReGpa4IFAm5mOY305&#10;YGtgY1Rud/M/7SvyXjX6orKCr2qz5KSiuZKTHlQm728KC9Zssdf4RQ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quot;&quot;" style="position:absolute;left:95;top:95;width:3549;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">
                        <v:imagedata r:id="rId24" o:title=""/>
                      </v:shape>
                      <v:shapetype id="_x0000_t202" coordsize="21600,21600" o:spt="202" path="m,l,21600r21600,l21600,xe">
                        <v:stroke joinstyle="miter"/>
                        <v:path gradientshapeok="t" o:connecttype="rect"/>
                      </v:shapetype>
                      <v:shape id="Text Box 15" o:spid="_x0000_s1028" type="#_x0000_t202" alt="Melbourne Water contact information" style="position:absolute;left:3714;width:1775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" filled="f" stroked="f" strokeweight=".5pt">
                        <v:textbox>
                          <w:txbxContent>
                            <w:p w14:paraId="7FF8EC34" w14:textId="77777777" w:rsidR="00795C30" w:rsidRDefault="00795C30" w:rsidP="00795C30">
                              <w:pPr>
                                <w:pStyle w:val="NormalWeb"/>
                                <w:spacing w:line="200" w:lineRule="exact"/>
                                <w:rPr>
                                  <w:b/>
                                  <w:color w:val="FFFFFF" w:themeColor="background1"/>
                                  <w:sz w:val="21"/>
                                  <w:szCs w:val="21"/>
                                </w:rPr>
                              </w:pPr>
                              <w:r>
                                <w:rPr>
                                  <w:b/>
                                  <w:color w:val="FFFFFF" w:themeColor="background1"/>
                                  <w:sz w:val="21"/>
                                  <w:szCs w:val="21"/>
                                </w:rPr>
                                <w:t>Like us</w:t>
                              </w:r>
                            </w:p>
                            <w:p w14:paraId="0B8A8B11" w14:textId="77777777" w:rsidR="00795C30" w:rsidRPr="009F5DEE" w:rsidRDefault="00795C30" w:rsidP="00795C30">
                              <w:pPr>
                                <w:pStyle w:val="NormalWeb"/>
                                <w:spacing w:line="200" w:lineRule="exact"/>
                                <w:rPr>
                                  <w:b/>
                                  <w:color w:val="FFFFFF" w:themeColor="background1"/>
                                  <w:sz w:val="21"/>
                                  <w:szCs w:val="21"/>
                                </w:rPr>
                              </w:pPr>
                              <w:r>
                                <w:rPr>
                                  <w:color w:val="FFFFFF" w:themeColor="background1"/>
                                  <w:spacing w:val="-3"/>
                                  <w:sz w:val="16"/>
                                  <w:szCs w:val="16"/>
                                </w:rPr>
                                <w:t>facebook.com/</w:t>
                              </w:r>
                              <w:proofErr w:type="spellStart"/>
                              <w:r>
                                <w:rPr>
                                  <w:color w:val="FFFFFF" w:themeColor="background1"/>
                                  <w:spacing w:val="-3"/>
                                  <w:sz w:val="16"/>
                                  <w:szCs w:val="16"/>
                                </w:rPr>
                                <w:t>melbournewater</w:t>
                              </w:r>
                              <w:proofErr w:type="spellEnd"/>
                            </w:p>
                          </w:txbxContent>
                        </v:textbox>
                      </v:shape>
                      <v:shape id="Picture 16" o:spid="_x0000_s1029" type="#_x0000_t75" alt="&quot;&quot;" style="position:absolute;top:4572;width:361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">
                        <v:imagedata r:id="rId25" o:title=""/>
                      </v:shape>
                      <v:shape id="Text Box 8" o:spid="_x0000_s1030" type="#_x0000_t202" style="position:absolute;left:4000;top:4191;width:16497;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" filled="f" stroked="f">
                        <v:textbox>
                          <w:txbxContent>
                            <w:p w14:paraId="42D142EC"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Follow us</w:t>
                              </w:r>
                            </w:p>
                            <w:p w14:paraId="710139D0" w14:textId="77777777" w:rsidR="00795C30" w:rsidRPr="0048264D" w:rsidRDefault="00795C30" w:rsidP="00795C30">
                              <w:pPr>
                                <w:pStyle w:val="NormalWeb"/>
                                <w:spacing w:line="200" w:lineRule="exact"/>
                                <w:rPr>
                                  <w:color w:val="FFFFFF" w:themeColor="background1"/>
                                </w:rPr>
                              </w:pPr>
                              <w:r w:rsidRPr="0048264D">
                                <w:rPr>
                                  <w:color w:val="FFFFFF" w:themeColor="background1"/>
                                  <w:spacing w:val="-3"/>
                                  <w:sz w:val="16"/>
                                  <w:szCs w:val="16"/>
                                </w:rPr>
                                <w:t>@MelbourneWater</w:t>
                              </w:r>
                            </w:p>
                          </w:txbxContent>
                        </v:textbox>
                      </v:shape>
                      <v:shape id="Picture 18" o:spid="_x0000_s1031" type="#_x0000_t75" alt="&quot;&quot;" style="position:absolute;left:95;top:8763;width:361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">
                        <v:imagedata r:id="rId26" o:title=""/>
                      </v:shape>
                      <v:shape id="Text Box 9" o:spid="_x0000_s1032" type="#_x0000_t202" style="position:absolute;left:4286;top:8572;width:18523;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" filled="f" stroked="f">
                        <v:textbox>
                          <w:txbxContent>
                            <w:p w14:paraId="2F4C8044"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Visit us</w:t>
                              </w:r>
                            </w:p>
                            <w:p w14:paraId="24E181C7" w14:textId="77777777" w:rsidR="00795C30" w:rsidRPr="004D1A1A" w:rsidRDefault="00795C30" w:rsidP="00795C3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v:textbox>
                      </v:shape>
                      <w10:anchorlock/>
                    </v:group>
                  </w:pict>
                </mc:Fallback>
              </mc:AlternateContent>
            </w:r>
          </w:p>
        </w:tc>
      </w:tr>
    </w:tbl>
    <w:p w14:paraId="24CE7E83" w14:textId="26FFE144" w:rsidR="00795C30" w:rsidRPr="00795C30" w:rsidRDefault="00795C30" w:rsidP="00984596"/>
    <w:sectPr w:rsidR="00795C30" w:rsidRPr="00795C30" w:rsidSect="00180637">
      <w:headerReference w:type="default" r:id="rId27"/>
      <w:headerReference w:type="first" r:id="rId28"/>
      <w:footerReference w:type="first" r:id="rId29"/>
      <w:type w:val="continuous"/>
      <w:pgSz w:w="11906" w:h="16838" w:code="9"/>
      <w:pgMar w:top="680" w:right="1134" w:bottom="1134" w:left="1134" w:header="567" w:footer="680"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E422CC" w14:textId="77777777" w:rsidR="00083F00" w:rsidRDefault="00083F00" w:rsidP="00256624">
      <w:r>
        <w:separator/>
      </w:r>
    </w:p>
    <w:p w14:paraId="7217DDB3" w14:textId="77777777" w:rsidR="00083F00" w:rsidRDefault="00083F00"/>
  </w:endnote>
  <w:endnote w:type="continuationSeparator" w:id="0">
    <w:p w14:paraId="74217F14" w14:textId="77777777" w:rsidR="00083F00" w:rsidRDefault="00083F00" w:rsidP="00256624">
      <w:r>
        <w:continuationSeparator/>
      </w:r>
    </w:p>
    <w:p w14:paraId="4415217E" w14:textId="77777777" w:rsidR="00083F00" w:rsidRDefault="00083F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ircular Std Book">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liss Pro Light">
    <w:altName w:val="﷽﷽﷽﷽﷽﷽﷽﷽o Light"/>
    <w:panose1 w:val="00000000000000000000"/>
    <w:charset w:val="4D"/>
    <w:family w:val="auto"/>
    <w:notTrueType/>
    <w:pitch w:val="variable"/>
    <w:sig w:usb0="A00002EF" w:usb1="4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4314B" w14:textId="7628990E" w:rsidR="00863428" w:rsidRPr="008144A0" w:rsidRDefault="00863428" w:rsidP="006B0204">
    <w:pPr>
      <w:pStyle w:val="FooterLine"/>
    </w:pPr>
  </w:p>
  <w:p w14:paraId="6713D8D8" w14:textId="77777777" w:rsidR="00BF3D58" w:rsidRDefault="00BF3D58" w:rsidP="006B0204">
    <w:pPr>
      <w:pStyle w:val="FooterAboutUs"/>
    </w:pPr>
    <w:r>
      <w:rPr>
        <w:lang w:eastAsia="en-AU"/>
      </w:rPr>
      <w:drawing>
        <wp:anchor distT="0" distB="0" distL="114300" distR="114300" simplePos="0" relativeHeight="251659776" behindDoc="1" locked="1" layoutInCell="1" allowOverlap="1" wp14:anchorId="7B2CE1B0" wp14:editId="16C33761">
          <wp:simplePos x="0" y="0"/>
          <wp:positionH relativeFrom="page">
            <wp:align>right</wp:align>
          </wp:positionH>
          <wp:positionV relativeFrom="paragraph">
            <wp:posOffset>0</wp:posOffset>
          </wp:positionV>
          <wp:extent cx="1980000" cy="424800"/>
          <wp:effectExtent l="0" t="0" r="0" b="0"/>
          <wp:wrapNone/>
          <wp:docPr id="8" name="Picture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424800"/>
                  </a:xfrm>
                  <a:prstGeom prst="rect">
                    <a:avLst/>
                  </a:prstGeom>
                </pic:spPr>
              </pic:pic>
            </a:graphicData>
          </a:graphic>
          <wp14:sizeRelH relativeFrom="margin">
            <wp14:pctWidth>0</wp14:pctWidth>
          </wp14:sizeRelH>
          <wp14:sizeRelV relativeFrom="margin">
            <wp14:pctHeight>0</wp14:pctHeight>
          </wp14:sizeRelV>
        </wp:anchor>
      </w:drawing>
    </w:r>
    <w:r w:rsidRPr="000E18A6">
      <w:rPr>
        <w:lang w:eastAsia="en-AU"/>
      </w:rPr>
      <w:drawing>
        <wp:anchor distT="0" distB="0" distL="114300" distR="114300" simplePos="0" relativeHeight="251655680" behindDoc="1" locked="1" layoutInCell="1" allowOverlap="1" wp14:anchorId="05985B3F" wp14:editId="4D4C0585">
          <wp:simplePos x="0" y="0"/>
          <wp:positionH relativeFrom="margin">
            <wp:posOffset>-31115</wp:posOffset>
          </wp:positionH>
          <wp:positionV relativeFrom="paragraph">
            <wp:posOffset>0</wp:posOffset>
          </wp:positionV>
          <wp:extent cx="763200" cy="428400"/>
          <wp:effectExtent l="0" t="0" r="0" b="0"/>
          <wp:wrapNone/>
          <wp:docPr id="9" name="VIC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CLogo">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3200" cy="4284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E906A2">
      <w:t xml:space="preserve">Melbourne Water is owned by the Victorian Government. </w:t>
    </w:r>
    <w:r w:rsidR="006B0204">
      <w:br/>
    </w:r>
    <w:r w:rsidRPr="00E906A2">
      <w:t>We manage Melbourne’s water</w:t>
    </w:r>
    <w:r>
      <w:t xml:space="preserve"> </w:t>
    </w:r>
    <w:r w:rsidRPr="00E906A2">
      <w:t>supply catchments, remove and treat most of Melbourne’s sewage, and manage rivers and</w:t>
    </w:r>
    <w:r>
      <w:t xml:space="preserve"> </w:t>
    </w:r>
    <w:r w:rsidRPr="00E906A2">
      <w:t xml:space="preserve">creeks and major drainage systems throughout </w:t>
    </w:r>
    <w:r w:rsidRPr="00B74771">
      <w:t>the</w:t>
    </w:r>
    <w:r w:rsidRPr="00E906A2">
      <w:t xml:space="preserve"> </w:t>
    </w:r>
    <w:r w:rsidR="006B0204">
      <w:br/>
    </w:r>
    <w:r w:rsidRPr="00E906A2">
      <w:t>Port Phillip and Westernport region.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31BE09" w14:textId="77777777" w:rsidR="00083F00" w:rsidRDefault="00083F00" w:rsidP="00256624">
      <w:r>
        <w:separator/>
      </w:r>
    </w:p>
  </w:footnote>
  <w:footnote w:type="continuationSeparator" w:id="0">
    <w:p w14:paraId="004030FA" w14:textId="77777777" w:rsidR="00083F00" w:rsidRDefault="00083F00" w:rsidP="00256624">
      <w:r>
        <w:continuationSeparator/>
      </w:r>
    </w:p>
    <w:p w14:paraId="39A38B50" w14:textId="77777777" w:rsidR="00083F00" w:rsidRDefault="00083F0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71DE3" w14:textId="716AFDE9" w:rsidR="009B637D" w:rsidRDefault="00785818" w:rsidP="00180637">
    <w:pPr>
      <w:pStyle w:val="Header"/>
    </w:pPr>
    <w:r>
      <w:rPr>
        <w:noProof/>
        <w:lang w:eastAsia="en-AU"/>
      </w:rPr>
      <mc:AlternateContent>
        <mc:Choice Requires="wps">
          <w:drawing>
            <wp:anchor distT="0" distB="0" distL="114300" distR="114300" simplePos="0" relativeHeight="251660800" behindDoc="0" locked="0" layoutInCell="0" allowOverlap="1" wp14:anchorId="48DB8A82" wp14:editId="282BBBE7">
              <wp:simplePos x="0" y="0"/>
              <wp:positionH relativeFrom="page">
                <wp:posOffset>0</wp:posOffset>
              </wp:positionH>
              <wp:positionV relativeFrom="page">
                <wp:posOffset>190500</wp:posOffset>
              </wp:positionV>
              <wp:extent cx="7560310" cy="273050"/>
              <wp:effectExtent l="0" t="0" r="0" b="12700"/>
              <wp:wrapNone/>
              <wp:docPr id="3" name="MSIPCM56054ae69101b1bcd7caa300" descr="{&quot;HashCode&quot;:43151792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BF2CA4" w14:textId="636B3756" w:rsidR="00785818" w:rsidRPr="00785818" w:rsidRDefault="00785818" w:rsidP="00785818">
                          <w:pPr>
                            <w:jc w:val="center"/>
                            <w:rPr>
                              <w:rFonts w:ascii="Calibri" w:hAnsi="Calibri" w:cs="Calibri"/>
                              <w:color w:val="FF0000"/>
                              <w:sz w:val="28"/>
                            </w:rPr>
                          </w:pPr>
                          <w:r w:rsidRPr="00785818">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DB8A82" id="_x0000_t202" coordsize="21600,21600" o:spt="202" path="m,l,21600r21600,l21600,xe">
              <v:stroke joinstyle="miter"/>
              <v:path gradientshapeok="t" o:connecttype="rect"/>
            </v:shapetype>
            <v:shape id="MSIPCM56054ae69101b1bcd7caa300" o:spid="_x0000_s1033" type="#_x0000_t202" alt="{&quot;HashCode&quot;:431517927,&quot;Height&quot;:841.0,&quot;Width&quot;:595.0,&quot;Placement&quot;:&quot;Header&quot;,&quot;Index&quot;:&quot;Primary&quot;,&quot;Section&quot;:1,&quot;Top&quot;:0.0,&quot;Left&quot;:0.0}" style="position:absolute;left:0;text-align:left;margin-left:0;margin-top:15pt;width:595.3pt;height:21.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" o:allowincell="f" filled="f" stroked="f" strokeweight=".5pt">
              <v:fill o:detectmouseclick="t"/>
              <v:textbox inset=",0,,0">
                <w:txbxContent>
                  <w:p w14:paraId="5CBF2CA4" w14:textId="636B3756" w:rsidR="00785818" w:rsidRPr="00785818" w:rsidRDefault="00785818" w:rsidP="00785818">
                    <w:pPr>
                      <w:jc w:val="center"/>
                      <w:rPr>
                        <w:rFonts w:ascii="Calibri" w:hAnsi="Calibri" w:cs="Calibri"/>
                        <w:color w:val="FF0000"/>
                        <w:sz w:val="28"/>
                      </w:rPr>
                    </w:pPr>
                    <w:r w:rsidRPr="00785818">
                      <w:rPr>
                        <w:rFonts w:ascii="Calibri" w:hAnsi="Calibri" w:cs="Calibri"/>
                        <w:color w:val="FF0000"/>
                        <w:sz w:val="28"/>
                      </w:rPr>
                      <w:t>OFFICIAL</w:t>
                    </w:r>
                  </w:p>
                </w:txbxContent>
              </v:textbox>
              <w10:wrap anchorx="page" anchory="page"/>
            </v:shape>
          </w:pict>
        </mc:Fallback>
      </mc:AlternateContent>
    </w:r>
    <w:r w:rsidR="00E4678D">
      <w:fldChar w:fldCharType="begin"/>
    </w:r>
    <w:r w:rsidR="00E4678D">
      <w:instrText xml:space="preserve"> TITLE   \* MERGEFORMAT </w:instrText>
    </w:r>
    <w:r w:rsidR="00E4678D">
      <w:fldChar w:fldCharType="end"/>
    </w:r>
    <w:r w:rsidR="002D0FEA" w:rsidRPr="00B936C6">
      <w:rPr>
        <w:rStyle w:val="Heading3Char"/>
      </w:rPr>
      <w:t xml:space="preserve"> Liveable Communities, Liveable Waterways</w:t>
    </w:r>
    <w:r w:rsidR="002D0FEA">
      <w:rPr>
        <w:rStyle w:val="Heading3Char"/>
      </w:rPr>
      <w:t xml:space="preserve"> Fact Sheet</w:t>
    </w:r>
    <w:r w:rsidR="00E4678D">
      <w:t xml:space="preserve"> | </w:t>
    </w:r>
    <w:r w:rsidR="009B637D" w:rsidRPr="00E33FD4">
      <w:rPr>
        <w:b/>
      </w:rPr>
      <w:fldChar w:fldCharType="begin"/>
    </w:r>
    <w:r w:rsidR="009B637D" w:rsidRPr="00E33FD4">
      <w:rPr>
        <w:b/>
      </w:rPr>
      <w:instrText xml:space="preserve"> IF </w:instrText>
    </w:r>
    <w:r w:rsidR="009B637D" w:rsidRPr="00E33FD4">
      <w:rPr>
        <w:b/>
      </w:rPr>
      <w:fldChar w:fldCharType="begin"/>
    </w:r>
    <w:r w:rsidR="009B637D" w:rsidRPr="00E33FD4">
      <w:rPr>
        <w:b/>
      </w:rPr>
      <w:instrText xml:space="preserve"> PAGE </w:instrText>
    </w:r>
    <w:r w:rsidR="009B637D" w:rsidRPr="00E33FD4">
      <w:rPr>
        <w:b/>
      </w:rPr>
      <w:fldChar w:fldCharType="separate"/>
    </w:r>
    <w:r w:rsidR="00F024A3">
      <w:rPr>
        <w:b/>
        <w:noProof/>
      </w:rPr>
      <w:instrText>2</w:instrText>
    </w:r>
    <w:r w:rsidR="009B637D" w:rsidRPr="00E33FD4">
      <w:rPr>
        <w:b/>
      </w:rPr>
      <w:fldChar w:fldCharType="end"/>
    </w:r>
    <w:r w:rsidR="009B637D" w:rsidRPr="00E33FD4">
      <w:rPr>
        <w:b/>
      </w:rPr>
      <w:instrText xml:space="preserve"> &lt;&gt; 1 </w:instrText>
    </w:r>
    <w:r w:rsidR="009B637D" w:rsidRPr="00E33FD4">
      <w:rPr>
        <w:b/>
      </w:rPr>
      <w:fldChar w:fldCharType="begin"/>
    </w:r>
    <w:r w:rsidR="009B637D" w:rsidRPr="00E33FD4">
      <w:rPr>
        <w:b/>
      </w:rPr>
      <w:instrText xml:space="preserve"> PAGE   \* MERGEFORMAT </w:instrText>
    </w:r>
    <w:r w:rsidR="009B637D" w:rsidRPr="00E33FD4">
      <w:rPr>
        <w:b/>
      </w:rPr>
      <w:fldChar w:fldCharType="separate"/>
    </w:r>
    <w:r w:rsidR="00F024A3">
      <w:rPr>
        <w:b/>
        <w:noProof/>
      </w:rPr>
      <w:instrText>2</w:instrText>
    </w:r>
    <w:r w:rsidR="009B637D" w:rsidRPr="00E33FD4">
      <w:rPr>
        <w:b/>
      </w:rPr>
      <w:fldChar w:fldCharType="end"/>
    </w:r>
    <w:r w:rsidR="009B637D" w:rsidRPr="00E33FD4">
      <w:rPr>
        <w:b/>
      </w:rPr>
      <w:instrText xml:space="preserve">  </w:instrText>
    </w:r>
    <w:r w:rsidR="009B637D" w:rsidRPr="00E33FD4">
      <w:rPr>
        <w:b/>
      </w:rPr>
      <w:fldChar w:fldCharType="separate"/>
    </w:r>
    <w:r w:rsidR="00F024A3">
      <w:rPr>
        <w:b/>
        <w:noProof/>
      </w:rPr>
      <w:t>2</w:t>
    </w:r>
    <w:r w:rsidR="009B637D" w:rsidRPr="00E33FD4">
      <w:rPr>
        <w:b/>
      </w:rPr>
      <w:fldChar w:fldCharType="end"/>
    </w:r>
    <w:r w:rsidR="009B637D">
      <w:fldChar w:fldCharType="begin"/>
    </w:r>
    <w:r w:rsidR="009B637D">
      <w:instrText xml:space="preserve">  </w:instrText>
    </w:r>
    <w:r w:rsidR="009B637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55675" w14:textId="2487C694" w:rsidR="00785818" w:rsidRDefault="00785818">
    <w:pPr>
      <w:pStyle w:val="Header"/>
    </w:pPr>
    <w:r>
      <w:rPr>
        <w:noProof/>
        <w:lang w:eastAsia="en-AU"/>
      </w:rPr>
      <mc:AlternateContent>
        <mc:Choice Requires="wps">
          <w:drawing>
            <wp:anchor distT="0" distB="0" distL="114300" distR="114300" simplePos="0" relativeHeight="251661824" behindDoc="0" locked="0" layoutInCell="0" allowOverlap="1" wp14:anchorId="07D9D3E4" wp14:editId="45603444">
              <wp:simplePos x="0" y="0"/>
              <wp:positionH relativeFrom="page">
                <wp:posOffset>0</wp:posOffset>
              </wp:positionH>
              <wp:positionV relativeFrom="page">
                <wp:posOffset>190500</wp:posOffset>
              </wp:positionV>
              <wp:extent cx="7560310" cy="273050"/>
              <wp:effectExtent l="0" t="0" r="0" b="12700"/>
              <wp:wrapNone/>
              <wp:docPr id="4" name="MSIPCMa3604abbb6ce86248ca937fe" descr="{&quot;HashCode&quot;:43151792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EBCDD9" w14:textId="10A6C7BE" w:rsidR="00785818" w:rsidRPr="00785818" w:rsidRDefault="00785818" w:rsidP="00785818">
                          <w:pPr>
                            <w:jc w:val="center"/>
                            <w:rPr>
                              <w:rFonts w:ascii="Calibri" w:hAnsi="Calibri" w:cs="Calibri"/>
                              <w:color w:val="FF0000"/>
                              <w:sz w:val="28"/>
                            </w:rPr>
                          </w:pPr>
                          <w:r w:rsidRPr="00785818">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D9D3E4" id="_x0000_t202" coordsize="21600,21600" o:spt="202" path="m,l,21600r21600,l21600,xe">
              <v:stroke joinstyle="miter"/>
              <v:path gradientshapeok="t" o:connecttype="rect"/>
            </v:shapetype>
            <v:shape id="MSIPCMa3604abbb6ce86248ca937fe" o:spid="_x0000_s1034" type="#_x0000_t202" alt="{&quot;HashCode&quot;:431517927,&quot;Height&quot;:841.0,&quot;Width&quot;:595.0,&quot;Placement&quot;:&quot;Header&quot;,&quot;Index&quot;:&quot;FirstPage&quot;,&quot;Section&quot;:1,&quot;Top&quot;:0.0,&quot;Left&quot;:0.0}" style="position:absolute;left:0;text-align:left;margin-left:0;margin-top:15pt;width:595.3pt;height:21.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" o:allowincell="f" filled="f" stroked="f" strokeweight=".5pt">
              <v:fill o:detectmouseclick="t"/>
              <v:textbox inset=",0,,0">
                <w:txbxContent>
                  <w:p w14:paraId="2BEBCDD9" w14:textId="10A6C7BE" w:rsidR="00785818" w:rsidRPr="00785818" w:rsidRDefault="00785818" w:rsidP="00785818">
                    <w:pPr>
                      <w:jc w:val="center"/>
                      <w:rPr>
                        <w:rFonts w:ascii="Calibri" w:hAnsi="Calibri" w:cs="Calibri"/>
                        <w:color w:val="FF0000"/>
                        <w:sz w:val="28"/>
                      </w:rPr>
                    </w:pPr>
                    <w:r w:rsidRPr="00785818">
                      <w:rPr>
                        <w:rFonts w:ascii="Calibri" w:hAnsi="Calibri" w:cs="Calibri"/>
                        <w:color w:val="FF0000"/>
                        <w:sz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89C527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4EA285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CFE415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2EEE1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0AC9A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A0C0643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F2C2BAD"/>
    <w:multiLevelType w:val="multilevel"/>
    <w:tmpl w:val="6A1C3D9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43D20B9"/>
    <w:multiLevelType w:val="multilevel"/>
    <w:tmpl w:val="42D2E56E"/>
    <w:name w:val="Bullets"/>
    <w:lvl w:ilvl="0">
      <w:start w:val="1"/>
      <w:numFmt w:val="bullet"/>
      <w:pStyle w:val="ListBullet"/>
      <w:lvlText w:val="•"/>
      <w:lvlJc w:val="left"/>
      <w:pPr>
        <w:ind w:left="567" w:hanging="567"/>
      </w:pPr>
      <w:rPr>
        <w:rFonts w:ascii="Verdana" w:hAnsi="Verdana" w:hint="default"/>
      </w:rPr>
    </w:lvl>
    <w:lvl w:ilvl="1">
      <w:start w:val="1"/>
      <w:numFmt w:val="bullet"/>
      <w:pStyle w:val="ListBullet2"/>
      <w:lvlText w:val="–"/>
      <w:lvlJc w:val="left"/>
      <w:pPr>
        <w:ind w:left="1134" w:hanging="567"/>
      </w:pPr>
      <w:rPr>
        <w:rFonts w:ascii="Verdana" w:hAnsi="Verdana" w:hint="default"/>
      </w:rPr>
    </w:lvl>
    <w:lvl w:ilvl="2">
      <w:start w:val="1"/>
      <w:numFmt w:val="bullet"/>
      <w:pStyle w:val="ListBullet3"/>
      <w:lvlText w:val="&gt;"/>
      <w:lvlJc w:val="left"/>
      <w:pPr>
        <w:ind w:left="1701" w:hanging="567"/>
      </w:pPr>
      <w:rPr>
        <w:rFonts w:ascii="Verdana" w:hAnsi="Verdana"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2835" w:hanging="567"/>
      </w:pPr>
      <w:rPr>
        <w:rFonts w:ascii="Courier New" w:hAnsi="Courier New" w:cs="Courier New"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o"/>
      <w:lvlJc w:val="left"/>
      <w:pPr>
        <w:ind w:left="4536" w:hanging="567"/>
      </w:pPr>
      <w:rPr>
        <w:rFonts w:ascii="Courier New" w:hAnsi="Courier New" w:cs="Courier New" w:hint="default"/>
      </w:rPr>
    </w:lvl>
    <w:lvl w:ilvl="8">
      <w:start w:val="1"/>
      <w:numFmt w:val="bullet"/>
      <w:lvlText w:val=""/>
      <w:lvlJc w:val="left"/>
      <w:pPr>
        <w:ind w:left="5103" w:hanging="567"/>
      </w:pPr>
      <w:rPr>
        <w:rFonts w:ascii="Wingdings" w:hAnsi="Wingdings" w:hint="default"/>
      </w:rPr>
    </w:lvl>
  </w:abstractNum>
  <w:abstractNum w:abstractNumId="12" w15:restartNumberingAfterBreak="0">
    <w:nsid w:val="14890D1D"/>
    <w:multiLevelType w:val="multilevel"/>
    <w:tmpl w:val="224E9608"/>
    <w:lvl w:ilvl="0">
      <w:start w:val="7"/>
      <w:numFmt w:val="bullet"/>
      <w:lvlText w:val="•"/>
      <w:lvlJc w:val="left"/>
      <w:pPr>
        <w:tabs>
          <w:tab w:val="num" w:pos="284"/>
        </w:tabs>
        <w:ind w:left="284" w:hanging="284"/>
      </w:pPr>
      <w:rPr>
        <w:rFonts w:ascii="Times New Roman" w:hAnsi="Times New Roman" w:cs="Times New Roman" w:hint="default"/>
        <w:color w:val="auto"/>
        <w:position w:val="0"/>
        <w:sz w:val="20"/>
      </w:rPr>
    </w:lvl>
    <w:lvl w:ilvl="1">
      <w:start w:val="5"/>
      <w:numFmt w:val="bullet"/>
      <w:lvlText w:val="–"/>
      <w:lvlJc w:val="left"/>
      <w:pPr>
        <w:tabs>
          <w:tab w:val="num" w:pos="567"/>
        </w:tabs>
        <w:ind w:left="567" w:hanging="283"/>
      </w:pPr>
      <w:rPr>
        <w:rFonts w:ascii="Circular Std Book" w:hAnsi="Circular Std Book" w:hint="default"/>
        <w:b w:val="0"/>
        <w:i w:val="0"/>
        <w:color w:val="auto"/>
        <w:position w:val="0"/>
        <w:sz w:val="20"/>
      </w:rPr>
    </w:lvl>
    <w:lvl w:ilvl="2">
      <w:start w:val="1"/>
      <w:numFmt w:val="bullet"/>
      <w:lvlText w:val="&gt;"/>
      <w:lvlJc w:val="left"/>
      <w:pPr>
        <w:tabs>
          <w:tab w:val="num" w:pos="851"/>
        </w:tabs>
        <w:ind w:left="851" w:hanging="284"/>
      </w:pPr>
      <w:rPr>
        <w:rFonts w:ascii="Arial" w:hAnsi="Arial" w:hint="default"/>
        <w:b w:val="0"/>
        <w:i w:val="0"/>
        <w:color w:val="auto"/>
        <w:position w:val="2"/>
        <w:sz w:val="20"/>
      </w:rPr>
    </w:lvl>
    <w:lvl w:ilvl="3">
      <w:start w:val="1"/>
      <w:numFmt w:val="bullet"/>
      <w:lvlText w:val="–"/>
      <w:lvlJc w:val="left"/>
      <w:pPr>
        <w:tabs>
          <w:tab w:val="num" w:pos="1792"/>
        </w:tabs>
        <w:ind w:left="1792" w:hanging="357"/>
      </w:pPr>
      <w:rPr>
        <w:rFonts w:ascii="Arial" w:hAnsi="Arial" w:hint="default"/>
        <w:color w:val="auto"/>
      </w:rPr>
    </w:lvl>
    <w:lvl w:ilvl="4">
      <w:start w:val="1"/>
      <w:numFmt w:val="bullet"/>
      <w:lvlText w:val="–"/>
      <w:lvlJc w:val="left"/>
      <w:pPr>
        <w:tabs>
          <w:tab w:val="num" w:pos="2149"/>
        </w:tabs>
        <w:ind w:left="2149" w:hanging="357"/>
      </w:pPr>
      <w:rPr>
        <w:rFonts w:ascii="Arial" w:hAnsi="Arial" w:hint="default"/>
        <w:color w:val="auto"/>
      </w:rPr>
    </w:lvl>
    <w:lvl w:ilvl="5">
      <w:start w:val="1"/>
      <w:numFmt w:val="none"/>
      <w:lvlText w:val=""/>
      <w:lvlJc w:val="left"/>
      <w:pPr>
        <w:tabs>
          <w:tab w:val="num" w:pos="2409"/>
        </w:tabs>
        <w:ind w:left="2550" w:hanging="425"/>
      </w:pPr>
      <w:rPr>
        <w:rFonts w:hint="default"/>
      </w:rPr>
    </w:lvl>
    <w:lvl w:ilvl="6">
      <w:start w:val="1"/>
      <w:numFmt w:val="none"/>
      <w:lvlText w:val=""/>
      <w:lvlJc w:val="left"/>
      <w:pPr>
        <w:tabs>
          <w:tab w:val="num" w:pos="2834"/>
        </w:tabs>
        <w:ind w:left="2975" w:hanging="425"/>
      </w:pPr>
      <w:rPr>
        <w:rFonts w:hint="default"/>
      </w:rPr>
    </w:lvl>
    <w:lvl w:ilvl="7">
      <w:start w:val="1"/>
      <w:numFmt w:val="none"/>
      <w:lvlText w:val=""/>
      <w:lvlJc w:val="left"/>
      <w:pPr>
        <w:tabs>
          <w:tab w:val="num" w:pos="3259"/>
        </w:tabs>
        <w:ind w:left="3400" w:hanging="425"/>
      </w:pPr>
      <w:rPr>
        <w:rFonts w:hint="default"/>
      </w:rPr>
    </w:lvl>
    <w:lvl w:ilvl="8">
      <w:start w:val="1"/>
      <w:numFmt w:val="none"/>
      <w:lvlText w:val=""/>
      <w:lvlJc w:val="left"/>
      <w:pPr>
        <w:tabs>
          <w:tab w:val="num" w:pos="3684"/>
        </w:tabs>
        <w:ind w:left="3825" w:hanging="425"/>
      </w:pPr>
      <w:rPr>
        <w:rFonts w:hint="default"/>
      </w:rPr>
    </w:lvl>
  </w:abstractNum>
  <w:abstractNum w:abstractNumId="13" w15:restartNumberingAfterBreak="0">
    <w:nsid w:val="1B361D73"/>
    <w:multiLevelType w:val="hybridMultilevel"/>
    <w:tmpl w:val="BF0E2C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557BE6"/>
    <w:multiLevelType w:val="multilevel"/>
    <w:tmpl w:val="EA86B89A"/>
    <w:name w:val="NumberedLists"/>
    <w:lvl w:ilvl="0">
      <w:start w:val="1"/>
      <w:numFmt w:val="decimal"/>
      <w:pStyle w:val="ListNumber"/>
      <w:lvlText w:val="%1."/>
      <w:lvlJc w:val="left"/>
      <w:pPr>
        <w:ind w:left="567" w:hanging="567"/>
      </w:pPr>
      <w:rPr>
        <w:rFonts w:hint="default"/>
      </w:rPr>
    </w:lvl>
    <w:lvl w:ilvl="1">
      <w:start w:val="1"/>
      <w:numFmt w:val="lowerLetter"/>
      <w:pStyle w:val="ListNumber2"/>
      <w:lvlText w:val="%2."/>
      <w:lvlJc w:val="left"/>
      <w:pPr>
        <w:ind w:left="1134" w:hanging="567"/>
      </w:pPr>
      <w:rPr>
        <w:rFonts w:hint="default"/>
      </w:rPr>
    </w:lvl>
    <w:lvl w:ilvl="2">
      <w:start w:val="1"/>
      <w:numFmt w:val="lowerRoman"/>
      <w:pStyle w:val="ListNumber3"/>
      <w:lvlText w:val="%3."/>
      <w:lvlJc w:val="left"/>
      <w:pPr>
        <w:ind w:left="1701" w:hanging="567"/>
      </w:pPr>
      <w:rPr>
        <w:rFonts w:hint="default"/>
      </w:rPr>
    </w:lvl>
    <w:lvl w:ilvl="3">
      <w:start w:val="1"/>
      <w:numFmt w:val="upperLetter"/>
      <w:pStyle w:val="ListNumber4"/>
      <w:lvlText w:val="%4."/>
      <w:lvlJc w:val="left"/>
      <w:pPr>
        <w:ind w:left="2268" w:hanging="567"/>
      </w:pPr>
      <w:rPr>
        <w:rFonts w:hint="default"/>
      </w:rPr>
    </w:lvl>
    <w:lvl w:ilvl="4">
      <w:start w:val="1"/>
      <w:numFmt w:val="upperRoman"/>
      <w:pStyle w:val="ListNumber5"/>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6" w15:restartNumberingAfterBreak="0">
    <w:nsid w:val="2911260D"/>
    <w:multiLevelType w:val="multilevel"/>
    <w:tmpl w:val="3B161ACC"/>
    <w:name w:val="NotesNumbering"/>
    <w:lvl w:ilvl="0">
      <w:start w:val="1"/>
      <w:numFmt w:val="decimal"/>
      <w:pStyle w:val="NotesNumbered"/>
      <w:lvlText w:val="%1."/>
      <w:lvlJc w:val="left"/>
      <w:pPr>
        <w:tabs>
          <w:tab w:val="num" w:pos="454"/>
        </w:tabs>
        <w:ind w:left="454"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8" w15:restartNumberingAfterBreak="0">
    <w:nsid w:val="30B70878"/>
    <w:multiLevelType w:val="multilevel"/>
    <w:tmpl w:val="9D96F19C"/>
    <w:name w:val="Bullets2"/>
    <w:lvl w:ilvl="0">
      <w:start w:val="1"/>
      <w:numFmt w:val="bullet"/>
      <w:pStyle w:val="HighlightBoxBullet"/>
      <w:lvlText w:val="•"/>
      <w:lvlJc w:val="left"/>
      <w:pPr>
        <w:ind w:left="794" w:hanging="567"/>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9C444ED"/>
    <w:multiLevelType w:val="multilevel"/>
    <w:tmpl w:val="A6208706"/>
    <w:name w:val="NumberedLists2"/>
    <w:lvl w:ilvl="0">
      <w:start w:val="1"/>
      <w:numFmt w:val="decimal"/>
      <w:pStyle w:val="HighlightBoxNumbering"/>
      <w:lvlText w:val="%1."/>
      <w:lvlJc w:val="left"/>
      <w:pPr>
        <w:ind w:left="79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5E4753D"/>
    <w:multiLevelType w:val="multilevel"/>
    <w:tmpl w:val="218E94F2"/>
    <w:lvl w:ilvl="0">
      <w:start w:val="1"/>
      <w:numFmt w:val="decimal"/>
      <w:lvlText w:val="%1."/>
      <w:lvlJc w:val="left"/>
      <w:pPr>
        <w:ind w:left="680" w:hanging="45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22"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23" w15:restartNumberingAfterBreak="0">
    <w:nsid w:val="4EF67232"/>
    <w:multiLevelType w:val="multilevel"/>
    <w:tmpl w:val="6EBCA8FA"/>
    <w:lvl w:ilvl="0">
      <w:start w:val="1"/>
      <w:numFmt w:val="upperLetter"/>
      <w:lvlRestart w:val="0"/>
      <w:pStyle w:val="Heading8"/>
      <w:suff w:val="nothing"/>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5" w15:restartNumberingAfterBreak="0">
    <w:nsid w:val="57231450"/>
    <w:multiLevelType w:val="multilevel"/>
    <w:tmpl w:val="C9207142"/>
    <w:lvl w:ilvl="0">
      <w:start w:val="1"/>
      <w:numFmt w:val="bullet"/>
      <w:lvlText w:val="•"/>
      <w:lvlJc w:val="left"/>
      <w:pPr>
        <w:ind w:left="510" w:hanging="283"/>
      </w:pPr>
      <w:rPr>
        <w:rFonts w:ascii="Times New Roman" w:hAnsi="Times New Roman" w:cs="Times New Roman" w:hint="default"/>
        <w:color w:val="auto"/>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6"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7E030DAE"/>
    <w:multiLevelType w:val="multilevel"/>
    <w:tmpl w:val="79449FA2"/>
    <w:name w:val="ListNumbering"/>
    <w:lvl w:ilvl="0">
      <w:start w:val="1"/>
      <w:numFmt w:val="decimal"/>
      <w:lvlText w:val="%1."/>
      <w:lvlJc w:val="left"/>
      <w:pPr>
        <w:tabs>
          <w:tab w:val="num" w:pos="454"/>
        </w:tabs>
        <w:ind w:left="454" w:hanging="454"/>
      </w:pPr>
      <w:rPr>
        <w:rFonts w:hint="default"/>
        <w:b w:val="0"/>
        <w:i w:val="0"/>
        <w:color w:val="auto"/>
        <w:sz w:val="20"/>
      </w:rPr>
    </w:lvl>
    <w:lvl w:ilvl="1">
      <w:start w:val="1"/>
      <w:numFmt w:val="lowerLetter"/>
      <w:lvlText w:val="%2."/>
      <w:lvlJc w:val="left"/>
      <w:pPr>
        <w:tabs>
          <w:tab w:val="num" w:pos="908"/>
        </w:tabs>
        <w:ind w:left="908" w:hanging="454"/>
      </w:pPr>
      <w:rPr>
        <w:rFonts w:hint="default"/>
        <w:b w:val="0"/>
        <w:i w:val="0"/>
        <w:color w:val="auto"/>
        <w:sz w:val="20"/>
      </w:rPr>
    </w:lvl>
    <w:lvl w:ilvl="2">
      <w:start w:val="1"/>
      <w:numFmt w:val="lowerRoman"/>
      <w:lvlText w:val="%3."/>
      <w:lvlJc w:val="left"/>
      <w:pPr>
        <w:tabs>
          <w:tab w:val="num" w:pos="1362"/>
        </w:tabs>
        <w:ind w:left="1362" w:hanging="454"/>
      </w:pPr>
      <w:rPr>
        <w:rFonts w:hint="default"/>
        <w:b w:val="0"/>
        <w:i w:val="0"/>
        <w:color w:val="auto"/>
        <w:sz w:val="20"/>
      </w:rPr>
    </w:lvl>
    <w:lvl w:ilvl="3">
      <w:start w:val="1"/>
      <w:numFmt w:val="upperLetter"/>
      <w:lvlText w:val="%4."/>
      <w:lvlJc w:val="left"/>
      <w:pPr>
        <w:tabs>
          <w:tab w:val="num" w:pos="1816"/>
        </w:tabs>
        <w:ind w:left="1816" w:hanging="454"/>
      </w:pPr>
      <w:rPr>
        <w:rFonts w:hint="default"/>
        <w:b w:val="0"/>
        <w:i w:val="0"/>
        <w:color w:val="auto"/>
      </w:rPr>
    </w:lvl>
    <w:lvl w:ilvl="4">
      <w:start w:val="1"/>
      <w:numFmt w:val="upperRoman"/>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num w:numId="1">
    <w:abstractNumId w:val="15"/>
  </w:num>
  <w:num w:numId="2">
    <w:abstractNumId w:val="10"/>
  </w:num>
  <w:num w:numId="3">
    <w:abstractNumId w:val="12"/>
  </w:num>
  <w:num w:numId="4">
    <w:abstractNumId w:val="30"/>
  </w:num>
  <w:num w:numId="5">
    <w:abstractNumId w:val="6"/>
  </w:num>
  <w:num w:numId="6">
    <w:abstractNumId w:val="16"/>
  </w:num>
  <w:num w:numId="7">
    <w:abstractNumId w:val="17"/>
  </w:num>
  <w:num w:numId="8">
    <w:abstractNumId w:val="26"/>
  </w:num>
  <w:num w:numId="9">
    <w:abstractNumId w:val="22"/>
  </w:num>
  <w:num w:numId="10">
    <w:abstractNumId w:val="23"/>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2"/>
  </w:num>
  <w:num w:numId="24">
    <w:abstractNumId w:val="5"/>
  </w:num>
  <w:num w:numId="25">
    <w:abstractNumId w:val="3"/>
  </w:num>
  <w:num w:numId="26">
    <w:abstractNumId w:val="2"/>
  </w:num>
  <w:num w:numId="27">
    <w:abstractNumId w:val="4"/>
  </w:num>
  <w:num w:numId="28">
    <w:abstractNumId w:val="1"/>
  </w:num>
  <w:num w:numId="29">
    <w:abstractNumId w:val="0"/>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21"/>
  </w:num>
  <w:num w:numId="33">
    <w:abstractNumId w:val="8"/>
  </w:num>
  <w:num w:numId="34">
    <w:abstractNumId w:val="25"/>
  </w:num>
  <w:num w:numId="35">
    <w:abstractNumId w:val="21"/>
  </w:num>
  <w:num w:numId="36">
    <w:abstractNumId w:val="11"/>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18"/>
  </w:num>
  <w:num w:numId="40">
    <w:abstractNumId w:val="20"/>
  </w:num>
  <w:num w:numId="41">
    <w:abstractNumId w:val="13"/>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M2sjQztjQxNLc0MDNW0lEKTi0uzszPAykwrAUAYc4J4iwAAAA="/>
    <w:docVar w:name="CustomTemplates" w:val="True"/>
    <w:docVar w:name="Para" w:val="_x000d_"/>
    <w:docVar w:name="xAppendixName" w:val="Appendix"/>
  </w:docVars>
  <w:rsids>
    <w:rsidRoot w:val="006550FF"/>
    <w:rsid w:val="00000194"/>
    <w:rsid w:val="000035F6"/>
    <w:rsid w:val="00004327"/>
    <w:rsid w:val="00004810"/>
    <w:rsid w:val="00004A68"/>
    <w:rsid w:val="0000624C"/>
    <w:rsid w:val="00007AB9"/>
    <w:rsid w:val="000105A9"/>
    <w:rsid w:val="000125A5"/>
    <w:rsid w:val="000144FC"/>
    <w:rsid w:val="00014A13"/>
    <w:rsid w:val="000160DB"/>
    <w:rsid w:val="00020425"/>
    <w:rsid w:val="0002048A"/>
    <w:rsid w:val="000230C8"/>
    <w:rsid w:val="00023619"/>
    <w:rsid w:val="000265EA"/>
    <w:rsid w:val="00027A17"/>
    <w:rsid w:val="000343D3"/>
    <w:rsid w:val="00035205"/>
    <w:rsid w:val="00036D45"/>
    <w:rsid w:val="000374E9"/>
    <w:rsid w:val="00041613"/>
    <w:rsid w:val="00045DAE"/>
    <w:rsid w:val="00050713"/>
    <w:rsid w:val="00051D5C"/>
    <w:rsid w:val="00052454"/>
    <w:rsid w:val="0005252A"/>
    <w:rsid w:val="00056024"/>
    <w:rsid w:val="000574CC"/>
    <w:rsid w:val="00060B9F"/>
    <w:rsid w:val="000634B5"/>
    <w:rsid w:val="00064D1E"/>
    <w:rsid w:val="00065C6F"/>
    <w:rsid w:val="00066A4B"/>
    <w:rsid w:val="00067A55"/>
    <w:rsid w:val="00074EF6"/>
    <w:rsid w:val="0007600B"/>
    <w:rsid w:val="000764DD"/>
    <w:rsid w:val="00076CEC"/>
    <w:rsid w:val="00082CAC"/>
    <w:rsid w:val="00083F00"/>
    <w:rsid w:val="00086400"/>
    <w:rsid w:val="00086C5B"/>
    <w:rsid w:val="00090D68"/>
    <w:rsid w:val="0009129D"/>
    <w:rsid w:val="00091C1F"/>
    <w:rsid w:val="00091E67"/>
    <w:rsid w:val="000A043A"/>
    <w:rsid w:val="000A0D39"/>
    <w:rsid w:val="000A1A10"/>
    <w:rsid w:val="000A2A5F"/>
    <w:rsid w:val="000A64D2"/>
    <w:rsid w:val="000B07C0"/>
    <w:rsid w:val="000B1EAC"/>
    <w:rsid w:val="000B4796"/>
    <w:rsid w:val="000B59CB"/>
    <w:rsid w:val="000B5AC1"/>
    <w:rsid w:val="000B65EE"/>
    <w:rsid w:val="000C036C"/>
    <w:rsid w:val="000C043D"/>
    <w:rsid w:val="000C269E"/>
    <w:rsid w:val="000C3390"/>
    <w:rsid w:val="000C467B"/>
    <w:rsid w:val="000C782D"/>
    <w:rsid w:val="000C7BB4"/>
    <w:rsid w:val="000D01DB"/>
    <w:rsid w:val="000D1DA0"/>
    <w:rsid w:val="000D3881"/>
    <w:rsid w:val="000D5967"/>
    <w:rsid w:val="000D66AF"/>
    <w:rsid w:val="000D73BF"/>
    <w:rsid w:val="000D7F5B"/>
    <w:rsid w:val="000E0068"/>
    <w:rsid w:val="000E123D"/>
    <w:rsid w:val="000E13B1"/>
    <w:rsid w:val="000E18A6"/>
    <w:rsid w:val="000E2CBB"/>
    <w:rsid w:val="000E2E35"/>
    <w:rsid w:val="000E2F22"/>
    <w:rsid w:val="000E5431"/>
    <w:rsid w:val="000F1017"/>
    <w:rsid w:val="000F3362"/>
    <w:rsid w:val="000F47F5"/>
    <w:rsid w:val="000F4D26"/>
    <w:rsid w:val="000F59FB"/>
    <w:rsid w:val="000F5E55"/>
    <w:rsid w:val="000F6093"/>
    <w:rsid w:val="000F7466"/>
    <w:rsid w:val="001042E1"/>
    <w:rsid w:val="00106C49"/>
    <w:rsid w:val="0011087C"/>
    <w:rsid w:val="00112A6E"/>
    <w:rsid w:val="00112EDB"/>
    <w:rsid w:val="001132EF"/>
    <w:rsid w:val="0011371C"/>
    <w:rsid w:val="00114377"/>
    <w:rsid w:val="00116264"/>
    <w:rsid w:val="001176AC"/>
    <w:rsid w:val="00117D3F"/>
    <w:rsid w:val="001230A0"/>
    <w:rsid w:val="00124AB9"/>
    <w:rsid w:val="00126F98"/>
    <w:rsid w:val="0013044E"/>
    <w:rsid w:val="001320DB"/>
    <w:rsid w:val="00133CEB"/>
    <w:rsid w:val="00137A24"/>
    <w:rsid w:val="0014547C"/>
    <w:rsid w:val="00146947"/>
    <w:rsid w:val="00146C14"/>
    <w:rsid w:val="00147141"/>
    <w:rsid w:val="0014722D"/>
    <w:rsid w:val="00147EC6"/>
    <w:rsid w:val="001536B2"/>
    <w:rsid w:val="00155B41"/>
    <w:rsid w:val="0015669A"/>
    <w:rsid w:val="001571C1"/>
    <w:rsid w:val="00157F04"/>
    <w:rsid w:val="00162508"/>
    <w:rsid w:val="0016271B"/>
    <w:rsid w:val="00164716"/>
    <w:rsid w:val="00166097"/>
    <w:rsid w:val="00166E6D"/>
    <w:rsid w:val="00167C0F"/>
    <w:rsid w:val="001726D4"/>
    <w:rsid w:val="001750A0"/>
    <w:rsid w:val="00180637"/>
    <w:rsid w:val="001818D8"/>
    <w:rsid w:val="001827CC"/>
    <w:rsid w:val="00183A92"/>
    <w:rsid w:val="0018426D"/>
    <w:rsid w:val="00184490"/>
    <w:rsid w:val="001844C6"/>
    <w:rsid w:val="001845EF"/>
    <w:rsid w:val="00184B03"/>
    <w:rsid w:val="001874D7"/>
    <w:rsid w:val="0019068B"/>
    <w:rsid w:val="00191308"/>
    <w:rsid w:val="001942E7"/>
    <w:rsid w:val="00194B60"/>
    <w:rsid w:val="00195D19"/>
    <w:rsid w:val="00196EBA"/>
    <w:rsid w:val="001A3352"/>
    <w:rsid w:val="001A3695"/>
    <w:rsid w:val="001B1992"/>
    <w:rsid w:val="001B1B2B"/>
    <w:rsid w:val="001B6D41"/>
    <w:rsid w:val="001B795B"/>
    <w:rsid w:val="001C145F"/>
    <w:rsid w:val="001C31C0"/>
    <w:rsid w:val="001C3C13"/>
    <w:rsid w:val="001D39F8"/>
    <w:rsid w:val="001D3B02"/>
    <w:rsid w:val="001D5ACC"/>
    <w:rsid w:val="001D63D0"/>
    <w:rsid w:val="001D6A54"/>
    <w:rsid w:val="001E04BC"/>
    <w:rsid w:val="001E2412"/>
    <w:rsid w:val="001E3629"/>
    <w:rsid w:val="001E3E6C"/>
    <w:rsid w:val="001E5518"/>
    <w:rsid w:val="001E6421"/>
    <w:rsid w:val="001E6674"/>
    <w:rsid w:val="001F302E"/>
    <w:rsid w:val="001F44D3"/>
    <w:rsid w:val="001F5040"/>
    <w:rsid w:val="001F5BF9"/>
    <w:rsid w:val="001F797E"/>
    <w:rsid w:val="0020269C"/>
    <w:rsid w:val="00202D57"/>
    <w:rsid w:val="002071C2"/>
    <w:rsid w:val="00207596"/>
    <w:rsid w:val="002076AE"/>
    <w:rsid w:val="00211075"/>
    <w:rsid w:val="002146AD"/>
    <w:rsid w:val="00216DB4"/>
    <w:rsid w:val="00226225"/>
    <w:rsid w:val="00232CFD"/>
    <w:rsid w:val="00232D3E"/>
    <w:rsid w:val="00233B50"/>
    <w:rsid w:val="0023624D"/>
    <w:rsid w:val="00240884"/>
    <w:rsid w:val="00241406"/>
    <w:rsid w:val="00243399"/>
    <w:rsid w:val="00243A45"/>
    <w:rsid w:val="002448CB"/>
    <w:rsid w:val="00247DAF"/>
    <w:rsid w:val="0025626D"/>
    <w:rsid w:val="00256560"/>
    <w:rsid w:val="00256624"/>
    <w:rsid w:val="00257F30"/>
    <w:rsid w:val="00260CB3"/>
    <w:rsid w:val="00262ACE"/>
    <w:rsid w:val="00263D7E"/>
    <w:rsid w:val="00265C0D"/>
    <w:rsid w:val="0026655E"/>
    <w:rsid w:val="00270348"/>
    <w:rsid w:val="002715E9"/>
    <w:rsid w:val="0027240B"/>
    <w:rsid w:val="00274BF9"/>
    <w:rsid w:val="00274C38"/>
    <w:rsid w:val="00274DED"/>
    <w:rsid w:val="0027759D"/>
    <w:rsid w:val="00283EA9"/>
    <w:rsid w:val="002857D1"/>
    <w:rsid w:val="002908AB"/>
    <w:rsid w:val="002953E2"/>
    <w:rsid w:val="002955C5"/>
    <w:rsid w:val="002975DF"/>
    <w:rsid w:val="00297C2D"/>
    <w:rsid w:val="002A0A44"/>
    <w:rsid w:val="002A11B8"/>
    <w:rsid w:val="002A175E"/>
    <w:rsid w:val="002A2928"/>
    <w:rsid w:val="002A424A"/>
    <w:rsid w:val="002A72D1"/>
    <w:rsid w:val="002A7D81"/>
    <w:rsid w:val="002B118F"/>
    <w:rsid w:val="002B23F8"/>
    <w:rsid w:val="002B4A7C"/>
    <w:rsid w:val="002B6B22"/>
    <w:rsid w:val="002B742D"/>
    <w:rsid w:val="002B78E8"/>
    <w:rsid w:val="002B790E"/>
    <w:rsid w:val="002B7B5A"/>
    <w:rsid w:val="002C02B3"/>
    <w:rsid w:val="002C37A5"/>
    <w:rsid w:val="002D0F64"/>
    <w:rsid w:val="002D0FEA"/>
    <w:rsid w:val="002D21C9"/>
    <w:rsid w:val="002D2577"/>
    <w:rsid w:val="002D2A80"/>
    <w:rsid w:val="002D2D1D"/>
    <w:rsid w:val="002D7AA5"/>
    <w:rsid w:val="002E0ED2"/>
    <w:rsid w:val="002E3000"/>
    <w:rsid w:val="002E34C5"/>
    <w:rsid w:val="002E3829"/>
    <w:rsid w:val="002E46B9"/>
    <w:rsid w:val="002E4E4D"/>
    <w:rsid w:val="002E5E0C"/>
    <w:rsid w:val="002E6528"/>
    <w:rsid w:val="002F3731"/>
    <w:rsid w:val="002F6454"/>
    <w:rsid w:val="002F647B"/>
    <w:rsid w:val="00301647"/>
    <w:rsid w:val="00302532"/>
    <w:rsid w:val="0030259D"/>
    <w:rsid w:val="00302A0A"/>
    <w:rsid w:val="0030427C"/>
    <w:rsid w:val="0031211F"/>
    <w:rsid w:val="00315198"/>
    <w:rsid w:val="00316DFD"/>
    <w:rsid w:val="003172A7"/>
    <w:rsid w:val="00317D2D"/>
    <w:rsid w:val="00325018"/>
    <w:rsid w:val="00325069"/>
    <w:rsid w:val="00325E0A"/>
    <w:rsid w:val="00326E64"/>
    <w:rsid w:val="003277B4"/>
    <w:rsid w:val="003277FC"/>
    <w:rsid w:val="00327949"/>
    <w:rsid w:val="00331625"/>
    <w:rsid w:val="00331931"/>
    <w:rsid w:val="00333619"/>
    <w:rsid w:val="003337C6"/>
    <w:rsid w:val="003347F7"/>
    <w:rsid w:val="00340F88"/>
    <w:rsid w:val="00341D4C"/>
    <w:rsid w:val="003425C3"/>
    <w:rsid w:val="00343100"/>
    <w:rsid w:val="00343F93"/>
    <w:rsid w:val="00346ADF"/>
    <w:rsid w:val="00347812"/>
    <w:rsid w:val="0035068B"/>
    <w:rsid w:val="0035206E"/>
    <w:rsid w:val="00361ECA"/>
    <w:rsid w:val="0036258B"/>
    <w:rsid w:val="0036260C"/>
    <w:rsid w:val="00366E1B"/>
    <w:rsid w:val="00370000"/>
    <w:rsid w:val="003753F7"/>
    <w:rsid w:val="003756A1"/>
    <w:rsid w:val="003763C4"/>
    <w:rsid w:val="003803CA"/>
    <w:rsid w:val="003824AA"/>
    <w:rsid w:val="00383FF6"/>
    <w:rsid w:val="00390250"/>
    <w:rsid w:val="0039477E"/>
    <w:rsid w:val="00396D03"/>
    <w:rsid w:val="003972DF"/>
    <w:rsid w:val="003A4666"/>
    <w:rsid w:val="003A5DC4"/>
    <w:rsid w:val="003A7E6D"/>
    <w:rsid w:val="003B0A21"/>
    <w:rsid w:val="003B1D62"/>
    <w:rsid w:val="003B2E0D"/>
    <w:rsid w:val="003B313E"/>
    <w:rsid w:val="003B53BD"/>
    <w:rsid w:val="003B74BE"/>
    <w:rsid w:val="003B75ED"/>
    <w:rsid w:val="003C25F9"/>
    <w:rsid w:val="003C2C0D"/>
    <w:rsid w:val="003C2C66"/>
    <w:rsid w:val="003C300B"/>
    <w:rsid w:val="003C384A"/>
    <w:rsid w:val="003C3B57"/>
    <w:rsid w:val="003C651E"/>
    <w:rsid w:val="003D1B95"/>
    <w:rsid w:val="003D44EC"/>
    <w:rsid w:val="003D5307"/>
    <w:rsid w:val="003D6341"/>
    <w:rsid w:val="003D70B4"/>
    <w:rsid w:val="003D70C8"/>
    <w:rsid w:val="003E0211"/>
    <w:rsid w:val="003E1BAD"/>
    <w:rsid w:val="003E329B"/>
    <w:rsid w:val="003E4809"/>
    <w:rsid w:val="003E48F1"/>
    <w:rsid w:val="003E5011"/>
    <w:rsid w:val="003E55A4"/>
    <w:rsid w:val="003F009A"/>
    <w:rsid w:val="003F0C6C"/>
    <w:rsid w:val="003F1A32"/>
    <w:rsid w:val="003F38A2"/>
    <w:rsid w:val="003F3A15"/>
    <w:rsid w:val="003F5238"/>
    <w:rsid w:val="003F782D"/>
    <w:rsid w:val="004015D5"/>
    <w:rsid w:val="0040292D"/>
    <w:rsid w:val="0040743E"/>
    <w:rsid w:val="00407885"/>
    <w:rsid w:val="004100F3"/>
    <w:rsid w:val="00414C7D"/>
    <w:rsid w:val="00417333"/>
    <w:rsid w:val="004178B0"/>
    <w:rsid w:val="00417EBE"/>
    <w:rsid w:val="0042583F"/>
    <w:rsid w:val="00426973"/>
    <w:rsid w:val="00431B86"/>
    <w:rsid w:val="004327E1"/>
    <w:rsid w:val="004335DB"/>
    <w:rsid w:val="00433F43"/>
    <w:rsid w:val="00436175"/>
    <w:rsid w:val="00437842"/>
    <w:rsid w:val="0044145F"/>
    <w:rsid w:val="004435BE"/>
    <w:rsid w:val="00452294"/>
    <w:rsid w:val="00452568"/>
    <w:rsid w:val="004547DD"/>
    <w:rsid w:val="004551B7"/>
    <w:rsid w:val="00455994"/>
    <w:rsid w:val="0045796F"/>
    <w:rsid w:val="00460B70"/>
    <w:rsid w:val="00461991"/>
    <w:rsid w:val="0046203B"/>
    <w:rsid w:val="004620C7"/>
    <w:rsid w:val="004630E3"/>
    <w:rsid w:val="00463E1E"/>
    <w:rsid w:val="00466199"/>
    <w:rsid w:val="004664F8"/>
    <w:rsid w:val="00467742"/>
    <w:rsid w:val="00472EC8"/>
    <w:rsid w:val="004744DC"/>
    <w:rsid w:val="00475145"/>
    <w:rsid w:val="00475624"/>
    <w:rsid w:val="00475F2F"/>
    <w:rsid w:val="004766F8"/>
    <w:rsid w:val="00481819"/>
    <w:rsid w:val="00481A08"/>
    <w:rsid w:val="0048263F"/>
    <w:rsid w:val="0048264D"/>
    <w:rsid w:val="00482D14"/>
    <w:rsid w:val="0048370C"/>
    <w:rsid w:val="00484F7A"/>
    <w:rsid w:val="00485BF8"/>
    <w:rsid w:val="0048667B"/>
    <w:rsid w:val="00486782"/>
    <w:rsid w:val="00487817"/>
    <w:rsid w:val="00490510"/>
    <w:rsid w:val="0049183A"/>
    <w:rsid w:val="0049484C"/>
    <w:rsid w:val="00494963"/>
    <w:rsid w:val="00494D37"/>
    <w:rsid w:val="004B2721"/>
    <w:rsid w:val="004B2B8C"/>
    <w:rsid w:val="004B2F55"/>
    <w:rsid w:val="004B40AB"/>
    <w:rsid w:val="004B5504"/>
    <w:rsid w:val="004B5875"/>
    <w:rsid w:val="004C118A"/>
    <w:rsid w:val="004C2263"/>
    <w:rsid w:val="004C4381"/>
    <w:rsid w:val="004C54D9"/>
    <w:rsid w:val="004C6BD5"/>
    <w:rsid w:val="004C6E0D"/>
    <w:rsid w:val="004D085E"/>
    <w:rsid w:val="004D3ACE"/>
    <w:rsid w:val="004D5882"/>
    <w:rsid w:val="004E08E2"/>
    <w:rsid w:val="004E2E7E"/>
    <w:rsid w:val="004E60F4"/>
    <w:rsid w:val="004E78B5"/>
    <w:rsid w:val="004F03F3"/>
    <w:rsid w:val="004F0FB3"/>
    <w:rsid w:val="004F59F4"/>
    <w:rsid w:val="004F620D"/>
    <w:rsid w:val="004F6B8D"/>
    <w:rsid w:val="00500C6B"/>
    <w:rsid w:val="005021BD"/>
    <w:rsid w:val="00503F05"/>
    <w:rsid w:val="00504037"/>
    <w:rsid w:val="005040D3"/>
    <w:rsid w:val="005042EF"/>
    <w:rsid w:val="005047D7"/>
    <w:rsid w:val="00507966"/>
    <w:rsid w:val="00510E09"/>
    <w:rsid w:val="0051110F"/>
    <w:rsid w:val="00513D22"/>
    <w:rsid w:val="00523616"/>
    <w:rsid w:val="005309FA"/>
    <w:rsid w:val="00531BE4"/>
    <w:rsid w:val="00532360"/>
    <w:rsid w:val="005327B9"/>
    <w:rsid w:val="0053703D"/>
    <w:rsid w:val="00542301"/>
    <w:rsid w:val="005423F5"/>
    <w:rsid w:val="00542CE9"/>
    <w:rsid w:val="00544D97"/>
    <w:rsid w:val="005516A4"/>
    <w:rsid w:val="005536ED"/>
    <w:rsid w:val="005542F9"/>
    <w:rsid w:val="00554A12"/>
    <w:rsid w:val="00557EF1"/>
    <w:rsid w:val="00560B95"/>
    <w:rsid w:val="00565168"/>
    <w:rsid w:val="005664B7"/>
    <w:rsid w:val="00566E04"/>
    <w:rsid w:val="00573E71"/>
    <w:rsid w:val="0057454E"/>
    <w:rsid w:val="00576965"/>
    <w:rsid w:val="005808C1"/>
    <w:rsid w:val="00582406"/>
    <w:rsid w:val="00582B69"/>
    <w:rsid w:val="00582B96"/>
    <w:rsid w:val="005916FB"/>
    <w:rsid w:val="00593334"/>
    <w:rsid w:val="0059378B"/>
    <w:rsid w:val="00593EF8"/>
    <w:rsid w:val="005A09FD"/>
    <w:rsid w:val="005A162D"/>
    <w:rsid w:val="005A16A6"/>
    <w:rsid w:val="005A46E2"/>
    <w:rsid w:val="005A5884"/>
    <w:rsid w:val="005B0680"/>
    <w:rsid w:val="005B3ABD"/>
    <w:rsid w:val="005B5DA0"/>
    <w:rsid w:val="005B6B22"/>
    <w:rsid w:val="005C0DAF"/>
    <w:rsid w:val="005C1E38"/>
    <w:rsid w:val="005C3AFE"/>
    <w:rsid w:val="005C3EF5"/>
    <w:rsid w:val="005D1814"/>
    <w:rsid w:val="005D21B8"/>
    <w:rsid w:val="005D3BC3"/>
    <w:rsid w:val="005D6F14"/>
    <w:rsid w:val="005E1147"/>
    <w:rsid w:val="005E4088"/>
    <w:rsid w:val="005E5527"/>
    <w:rsid w:val="005E69D4"/>
    <w:rsid w:val="005F0414"/>
    <w:rsid w:val="005F20E0"/>
    <w:rsid w:val="005F277D"/>
    <w:rsid w:val="005F2FD2"/>
    <w:rsid w:val="005F3BFD"/>
    <w:rsid w:val="005F4F22"/>
    <w:rsid w:val="005F4F76"/>
    <w:rsid w:val="00600C5F"/>
    <w:rsid w:val="006039DD"/>
    <w:rsid w:val="00603CE8"/>
    <w:rsid w:val="00604B4C"/>
    <w:rsid w:val="00605ECF"/>
    <w:rsid w:val="00607178"/>
    <w:rsid w:val="00610636"/>
    <w:rsid w:val="006110C2"/>
    <w:rsid w:val="00612169"/>
    <w:rsid w:val="0061394B"/>
    <w:rsid w:val="00616561"/>
    <w:rsid w:val="00616D97"/>
    <w:rsid w:val="00622CE8"/>
    <w:rsid w:val="00623492"/>
    <w:rsid w:val="00624360"/>
    <w:rsid w:val="006310A2"/>
    <w:rsid w:val="00632211"/>
    <w:rsid w:val="00632F36"/>
    <w:rsid w:val="006364F7"/>
    <w:rsid w:val="0063799B"/>
    <w:rsid w:val="00637E93"/>
    <w:rsid w:val="00641ED0"/>
    <w:rsid w:val="006451D0"/>
    <w:rsid w:val="006473C2"/>
    <w:rsid w:val="00650735"/>
    <w:rsid w:val="00650F8A"/>
    <w:rsid w:val="006550FF"/>
    <w:rsid w:val="0065529A"/>
    <w:rsid w:val="00656A46"/>
    <w:rsid w:val="0065751D"/>
    <w:rsid w:val="006577CC"/>
    <w:rsid w:val="0066034F"/>
    <w:rsid w:val="0066072A"/>
    <w:rsid w:val="00661E8F"/>
    <w:rsid w:val="00663073"/>
    <w:rsid w:val="00663F50"/>
    <w:rsid w:val="00664075"/>
    <w:rsid w:val="00665B44"/>
    <w:rsid w:val="00672F1B"/>
    <w:rsid w:val="006730D3"/>
    <w:rsid w:val="0067478C"/>
    <w:rsid w:val="006757AD"/>
    <w:rsid w:val="006769CB"/>
    <w:rsid w:val="00677476"/>
    <w:rsid w:val="00677CF9"/>
    <w:rsid w:val="0068191A"/>
    <w:rsid w:val="006838F2"/>
    <w:rsid w:val="00685CEE"/>
    <w:rsid w:val="00691348"/>
    <w:rsid w:val="00691F19"/>
    <w:rsid w:val="006A0EE1"/>
    <w:rsid w:val="006A384C"/>
    <w:rsid w:val="006A585A"/>
    <w:rsid w:val="006A6723"/>
    <w:rsid w:val="006A69CB"/>
    <w:rsid w:val="006A741E"/>
    <w:rsid w:val="006B0204"/>
    <w:rsid w:val="006B0408"/>
    <w:rsid w:val="006B286A"/>
    <w:rsid w:val="006B36BE"/>
    <w:rsid w:val="006B45FE"/>
    <w:rsid w:val="006B4CED"/>
    <w:rsid w:val="006B511E"/>
    <w:rsid w:val="006B5BAA"/>
    <w:rsid w:val="006B6971"/>
    <w:rsid w:val="006B6A6F"/>
    <w:rsid w:val="006B772C"/>
    <w:rsid w:val="006C287F"/>
    <w:rsid w:val="006C5FC0"/>
    <w:rsid w:val="006C6F24"/>
    <w:rsid w:val="006C756E"/>
    <w:rsid w:val="006D1319"/>
    <w:rsid w:val="006D147C"/>
    <w:rsid w:val="006D2896"/>
    <w:rsid w:val="006D35DB"/>
    <w:rsid w:val="006D51BE"/>
    <w:rsid w:val="006E0FAB"/>
    <w:rsid w:val="006E1136"/>
    <w:rsid w:val="006E6D63"/>
    <w:rsid w:val="006F04BD"/>
    <w:rsid w:val="006F1DED"/>
    <w:rsid w:val="006F2F09"/>
    <w:rsid w:val="006F4220"/>
    <w:rsid w:val="006F5270"/>
    <w:rsid w:val="006F58D7"/>
    <w:rsid w:val="006F7104"/>
    <w:rsid w:val="00701020"/>
    <w:rsid w:val="007011CA"/>
    <w:rsid w:val="00701265"/>
    <w:rsid w:val="0070336B"/>
    <w:rsid w:val="00703CB5"/>
    <w:rsid w:val="00703CE8"/>
    <w:rsid w:val="00704C1B"/>
    <w:rsid w:val="007059EA"/>
    <w:rsid w:val="0070638A"/>
    <w:rsid w:val="007113ED"/>
    <w:rsid w:val="00711B01"/>
    <w:rsid w:val="00712433"/>
    <w:rsid w:val="00715639"/>
    <w:rsid w:val="00717478"/>
    <w:rsid w:val="00722328"/>
    <w:rsid w:val="0072483E"/>
    <w:rsid w:val="00724E16"/>
    <w:rsid w:val="007257E3"/>
    <w:rsid w:val="00727F09"/>
    <w:rsid w:val="00732488"/>
    <w:rsid w:val="007339B3"/>
    <w:rsid w:val="0073663C"/>
    <w:rsid w:val="00737F14"/>
    <w:rsid w:val="0074073C"/>
    <w:rsid w:val="00744138"/>
    <w:rsid w:val="00745894"/>
    <w:rsid w:val="007475B7"/>
    <w:rsid w:val="00747643"/>
    <w:rsid w:val="00751956"/>
    <w:rsid w:val="00753CBF"/>
    <w:rsid w:val="0075649A"/>
    <w:rsid w:val="00756864"/>
    <w:rsid w:val="00760D0A"/>
    <w:rsid w:val="007619C4"/>
    <w:rsid w:val="00762184"/>
    <w:rsid w:val="00762550"/>
    <w:rsid w:val="00764D97"/>
    <w:rsid w:val="007661B9"/>
    <w:rsid w:val="007663EC"/>
    <w:rsid w:val="00766D74"/>
    <w:rsid w:val="007706BC"/>
    <w:rsid w:val="00772DF7"/>
    <w:rsid w:val="0077721A"/>
    <w:rsid w:val="00781783"/>
    <w:rsid w:val="00781974"/>
    <w:rsid w:val="00782A2E"/>
    <w:rsid w:val="0078301F"/>
    <w:rsid w:val="007837DE"/>
    <w:rsid w:val="00783FF2"/>
    <w:rsid w:val="00785818"/>
    <w:rsid w:val="00787561"/>
    <w:rsid w:val="00787BEB"/>
    <w:rsid w:val="007909A5"/>
    <w:rsid w:val="00792D28"/>
    <w:rsid w:val="00795C30"/>
    <w:rsid w:val="007963F8"/>
    <w:rsid w:val="007A20D0"/>
    <w:rsid w:val="007B1032"/>
    <w:rsid w:val="007B6990"/>
    <w:rsid w:val="007B71B3"/>
    <w:rsid w:val="007B724E"/>
    <w:rsid w:val="007C22E7"/>
    <w:rsid w:val="007C3C69"/>
    <w:rsid w:val="007C42C1"/>
    <w:rsid w:val="007C5053"/>
    <w:rsid w:val="007C6961"/>
    <w:rsid w:val="007C6D10"/>
    <w:rsid w:val="007D59C9"/>
    <w:rsid w:val="007D59F2"/>
    <w:rsid w:val="007D6B92"/>
    <w:rsid w:val="007E0CF1"/>
    <w:rsid w:val="007E16E5"/>
    <w:rsid w:val="007F1526"/>
    <w:rsid w:val="007F17D1"/>
    <w:rsid w:val="007F1A74"/>
    <w:rsid w:val="007F2AD9"/>
    <w:rsid w:val="007F360E"/>
    <w:rsid w:val="007F62CF"/>
    <w:rsid w:val="007F7562"/>
    <w:rsid w:val="00801064"/>
    <w:rsid w:val="00801DBE"/>
    <w:rsid w:val="00803778"/>
    <w:rsid w:val="0080598E"/>
    <w:rsid w:val="00805BCE"/>
    <w:rsid w:val="008078A9"/>
    <w:rsid w:val="0081135E"/>
    <w:rsid w:val="00812868"/>
    <w:rsid w:val="0081324A"/>
    <w:rsid w:val="008134B5"/>
    <w:rsid w:val="008144A0"/>
    <w:rsid w:val="008145A3"/>
    <w:rsid w:val="008145DD"/>
    <w:rsid w:val="00815342"/>
    <w:rsid w:val="008163E4"/>
    <w:rsid w:val="008177C6"/>
    <w:rsid w:val="00817B01"/>
    <w:rsid w:val="00820259"/>
    <w:rsid w:val="0082411F"/>
    <w:rsid w:val="00824C66"/>
    <w:rsid w:val="008263F2"/>
    <w:rsid w:val="00830A76"/>
    <w:rsid w:val="00831C65"/>
    <w:rsid w:val="008343EF"/>
    <w:rsid w:val="008346EA"/>
    <w:rsid w:val="00834C64"/>
    <w:rsid w:val="00835C6A"/>
    <w:rsid w:val="00840F2D"/>
    <w:rsid w:val="00842742"/>
    <w:rsid w:val="008436C6"/>
    <w:rsid w:val="008473E4"/>
    <w:rsid w:val="00852D2C"/>
    <w:rsid w:val="00853D82"/>
    <w:rsid w:val="00853F2C"/>
    <w:rsid w:val="008547E6"/>
    <w:rsid w:val="00854EF1"/>
    <w:rsid w:val="00854F68"/>
    <w:rsid w:val="00856FC8"/>
    <w:rsid w:val="008625C9"/>
    <w:rsid w:val="00863428"/>
    <w:rsid w:val="00864874"/>
    <w:rsid w:val="0086499C"/>
    <w:rsid w:val="00864D16"/>
    <w:rsid w:val="00867D73"/>
    <w:rsid w:val="00870A00"/>
    <w:rsid w:val="008711B2"/>
    <w:rsid w:val="008717E0"/>
    <w:rsid w:val="008719A5"/>
    <w:rsid w:val="00873815"/>
    <w:rsid w:val="008802B7"/>
    <w:rsid w:val="00880AE5"/>
    <w:rsid w:val="00880E76"/>
    <w:rsid w:val="008857B7"/>
    <w:rsid w:val="00886944"/>
    <w:rsid w:val="00890263"/>
    <w:rsid w:val="00894DB9"/>
    <w:rsid w:val="00896D2C"/>
    <w:rsid w:val="00896F54"/>
    <w:rsid w:val="0089760C"/>
    <w:rsid w:val="008A0940"/>
    <w:rsid w:val="008A0BD8"/>
    <w:rsid w:val="008A16EF"/>
    <w:rsid w:val="008A4B37"/>
    <w:rsid w:val="008A67A7"/>
    <w:rsid w:val="008A6B90"/>
    <w:rsid w:val="008A7136"/>
    <w:rsid w:val="008A7EC1"/>
    <w:rsid w:val="008B10A3"/>
    <w:rsid w:val="008C2659"/>
    <w:rsid w:val="008C29E4"/>
    <w:rsid w:val="008C3C89"/>
    <w:rsid w:val="008C4EDA"/>
    <w:rsid w:val="008C6D20"/>
    <w:rsid w:val="008D118E"/>
    <w:rsid w:val="008D220B"/>
    <w:rsid w:val="008D2A7D"/>
    <w:rsid w:val="008D53CB"/>
    <w:rsid w:val="008D5739"/>
    <w:rsid w:val="008D5D50"/>
    <w:rsid w:val="008D6CEE"/>
    <w:rsid w:val="008E0AAD"/>
    <w:rsid w:val="008E1714"/>
    <w:rsid w:val="008E1A05"/>
    <w:rsid w:val="008E3B77"/>
    <w:rsid w:val="008E4978"/>
    <w:rsid w:val="008E4B5F"/>
    <w:rsid w:val="008E6956"/>
    <w:rsid w:val="008E7E66"/>
    <w:rsid w:val="008F2B26"/>
    <w:rsid w:val="008F430B"/>
    <w:rsid w:val="0090040F"/>
    <w:rsid w:val="00900C0C"/>
    <w:rsid w:val="009056C1"/>
    <w:rsid w:val="0091073A"/>
    <w:rsid w:val="00910879"/>
    <w:rsid w:val="00912521"/>
    <w:rsid w:val="00920056"/>
    <w:rsid w:val="00921E64"/>
    <w:rsid w:val="009232A6"/>
    <w:rsid w:val="00924D96"/>
    <w:rsid w:val="0092562A"/>
    <w:rsid w:val="0093292E"/>
    <w:rsid w:val="00932B7B"/>
    <w:rsid w:val="009337AC"/>
    <w:rsid w:val="00937E55"/>
    <w:rsid w:val="00940A90"/>
    <w:rsid w:val="009435EC"/>
    <w:rsid w:val="00943D1A"/>
    <w:rsid w:val="009445B6"/>
    <w:rsid w:val="009446B4"/>
    <w:rsid w:val="00945CD2"/>
    <w:rsid w:val="0094658C"/>
    <w:rsid w:val="009507FC"/>
    <w:rsid w:val="00952061"/>
    <w:rsid w:val="0095276B"/>
    <w:rsid w:val="00952E11"/>
    <w:rsid w:val="00953333"/>
    <w:rsid w:val="00964840"/>
    <w:rsid w:val="00964BBF"/>
    <w:rsid w:val="00970331"/>
    <w:rsid w:val="00970F4D"/>
    <w:rsid w:val="00971624"/>
    <w:rsid w:val="0097248E"/>
    <w:rsid w:val="00973EB7"/>
    <w:rsid w:val="0097651A"/>
    <w:rsid w:val="009773C9"/>
    <w:rsid w:val="00977AB7"/>
    <w:rsid w:val="00980559"/>
    <w:rsid w:val="00981858"/>
    <w:rsid w:val="0098228C"/>
    <w:rsid w:val="009832DC"/>
    <w:rsid w:val="009840C0"/>
    <w:rsid w:val="00984322"/>
    <w:rsid w:val="00984596"/>
    <w:rsid w:val="009848DE"/>
    <w:rsid w:val="00990EE2"/>
    <w:rsid w:val="00993EF6"/>
    <w:rsid w:val="0099409A"/>
    <w:rsid w:val="009A2C7E"/>
    <w:rsid w:val="009A4954"/>
    <w:rsid w:val="009A5206"/>
    <w:rsid w:val="009A5A0E"/>
    <w:rsid w:val="009A7701"/>
    <w:rsid w:val="009A78D4"/>
    <w:rsid w:val="009B0FBD"/>
    <w:rsid w:val="009B1397"/>
    <w:rsid w:val="009B3540"/>
    <w:rsid w:val="009B3B6E"/>
    <w:rsid w:val="009B637D"/>
    <w:rsid w:val="009B6FF2"/>
    <w:rsid w:val="009C016A"/>
    <w:rsid w:val="009C058E"/>
    <w:rsid w:val="009C27D3"/>
    <w:rsid w:val="009C33D1"/>
    <w:rsid w:val="009C76BC"/>
    <w:rsid w:val="009D01DD"/>
    <w:rsid w:val="009D11B3"/>
    <w:rsid w:val="009D1D76"/>
    <w:rsid w:val="009D246B"/>
    <w:rsid w:val="009D4706"/>
    <w:rsid w:val="009E0460"/>
    <w:rsid w:val="009E1A8E"/>
    <w:rsid w:val="009E218A"/>
    <w:rsid w:val="009E2EA2"/>
    <w:rsid w:val="009E51E9"/>
    <w:rsid w:val="009E6F06"/>
    <w:rsid w:val="009E7348"/>
    <w:rsid w:val="009F1014"/>
    <w:rsid w:val="009F28C7"/>
    <w:rsid w:val="009F7F58"/>
    <w:rsid w:val="00A037E2"/>
    <w:rsid w:val="00A05B0B"/>
    <w:rsid w:val="00A13BA1"/>
    <w:rsid w:val="00A158EC"/>
    <w:rsid w:val="00A20D7A"/>
    <w:rsid w:val="00A215CB"/>
    <w:rsid w:val="00A22F74"/>
    <w:rsid w:val="00A23A5B"/>
    <w:rsid w:val="00A2568B"/>
    <w:rsid w:val="00A272A7"/>
    <w:rsid w:val="00A30C5B"/>
    <w:rsid w:val="00A32C09"/>
    <w:rsid w:val="00A33520"/>
    <w:rsid w:val="00A35D0A"/>
    <w:rsid w:val="00A3606E"/>
    <w:rsid w:val="00A42B29"/>
    <w:rsid w:val="00A44199"/>
    <w:rsid w:val="00A451A2"/>
    <w:rsid w:val="00A45BF5"/>
    <w:rsid w:val="00A46F6D"/>
    <w:rsid w:val="00A46FFA"/>
    <w:rsid w:val="00A51A13"/>
    <w:rsid w:val="00A51E51"/>
    <w:rsid w:val="00A547B3"/>
    <w:rsid w:val="00A56619"/>
    <w:rsid w:val="00A61A2B"/>
    <w:rsid w:val="00A62989"/>
    <w:rsid w:val="00A63094"/>
    <w:rsid w:val="00A648A0"/>
    <w:rsid w:val="00A65B67"/>
    <w:rsid w:val="00A677D1"/>
    <w:rsid w:val="00A67A2C"/>
    <w:rsid w:val="00A70AE6"/>
    <w:rsid w:val="00A7141A"/>
    <w:rsid w:val="00A71D1D"/>
    <w:rsid w:val="00A73F7E"/>
    <w:rsid w:val="00A76776"/>
    <w:rsid w:val="00A769E9"/>
    <w:rsid w:val="00A82495"/>
    <w:rsid w:val="00A82DC0"/>
    <w:rsid w:val="00A91763"/>
    <w:rsid w:val="00A94064"/>
    <w:rsid w:val="00A9594B"/>
    <w:rsid w:val="00A97EF3"/>
    <w:rsid w:val="00AA318A"/>
    <w:rsid w:val="00AA50EC"/>
    <w:rsid w:val="00AB36A1"/>
    <w:rsid w:val="00AC001C"/>
    <w:rsid w:val="00AC277F"/>
    <w:rsid w:val="00AC6A9B"/>
    <w:rsid w:val="00AC7F8F"/>
    <w:rsid w:val="00AD0C45"/>
    <w:rsid w:val="00AD1B5F"/>
    <w:rsid w:val="00AD28F7"/>
    <w:rsid w:val="00AD2CD6"/>
    <w:rsid w:val="00AD3168"/>
    <w:rsid w:val="00AD5316"/>
    <w:rsid w:val="00AD57A8"/>
    <w:rsid w:val="00AE1158"/>
    <w:rsid w:val="00AE11FA"/>
    <w:rsid w:val="00AE1838"/>
    <w:rsid w:val="00AE222D"/>
    <w:rsid w:val="00AE4ABE"/>
    <w:rsid w:val="00AE4D23"/>
    <w:rsid w:val="00AE5749"/>
    <w:rsid w:val="00AE6FD4"/>
    <w:rsid w:val="00AE752E"/>
    <w:rsid w:val="00AF1E3A"/>
    <w:rsid w:val="00AF1F43"/>
    <w:rsid w:val="00AF276B"/>
    <w:rsid w:val="00AF28CA"/>
    <w:rsid w:val="00AF5F7A"/>
    <w:rsid w:val="00B01604"/>
    <w:rsid w:val="00B11073"/>
    <w:rsid w:val="00B149D2"/>
    <w:rsid w:val="00B16D88"/>
    <w:rsid w:val="00B16E6E"/>
    <w:rsid w:val="00B202A1"/>
    <w:rsid w:val="00B213F2"/>
    <w:rsid w:val="00B25250"/>
    <w:rsid w:val="00B26540"/>
    <w:rsid w:val="00B316A1"/>
    <w:rsid w:val="00B34754"/>
    <w:rsid w:val="00B34F72"/>
    <w:rsid w:val="00B35B06"/>
    <w:rsid w:val="00B36966"/>
    <w:rsid w:val="00B37969"/>
    <w:rsid w:val="00B4269D"/>
    <w:rsid w:val="00B4280D"/>
    <w:rsid w:val="00B43659"/>
    <w:rsid w:val="00B50B42"/>
    <w:rsid w:val="00B51E7B"/>
    <w:rsid w:val="00B52A44"/>
    <w:rsid w:val="00B531EB"/>
    <w:rsid w:val="00B54DEE"/>
    <w:rsid w:val="00B57880"/>
    <w:rsid w:val="00B60235"/>
    <w:rsid w:val="00B60620"/>
    <w:rsid w:val="00B60C9E"/>
    <w:rsid w:val="00B612D2"/>
    <w:rsid w:val="00B617FF"/>
    <w:rsid w:val="00B620F0"/>
    <w:rsid w:val="00B63EF2"/>
    <w:rsid w:val="00B64F42"/>
    <w:rsid w:val="00B65B86"/>
    <w:rsid w:val="00B663EA"/>
    <w:rsid w:val="00B66B79"/>
    <w:rsid w:val="00B67462"/>
    <w:rsid w:val="00B6778A"/>
    <w:rsid w:val="00B713CB"/>
    <w:rsid w:val="00B71976"/>
    <w:rsid w:val="00B7215D"/>
    <w:rsid w:val="00B73015"/>
    <w:rsid w:val="00B74771"/>
    <w:rsid w:val="00B747CF"/>
    <w:rsid w:val="00B803CA"/>
    <w:rsid w:val="00B80A33"/>
    <w:rsid w:val="00B84FDB"/>
    <w:rsid w:val="00B91935"/>
    <w:rsid w:val="00B93DAB"/>
    <w:rsid w:val="00B93DF9"/>
    <w:rsid w:val="00B96973"/>
    <w:rsid w:val="00BA1296"/>
    <w:rsid w:val="00BA1355"/>
    <w:rsid w:val="00BA2314"/>
    <w:rsid w:val="00BA41F3"/>
    <w:rsid w:val="00BA4ED5"/>
    <w:rsid w:val="00BB75D1"/>
    <w:rsid w:val="00BB78B1"/>
    <w:rsid w:val="00BC1B43"/>
    <w:rsid w:val="00BC367D"/>
    <w:rsid w:val="00BC3A68"/>
    <w:rsid w:val="00BC5397"/>
    <w:rsid w:val="00BC53DE"/>
    <w:rsid w:val="00BC674F"/>
    <w:rsid w:val="00BC69FC"/>
    <w:rsid w:val="00BC6D91"/>
    <w:rsid w:val="00BC79F3"/>
    <w:rsid w:val="00BD0F5E"/>
    <w:rsid w:val="00BD17E8"/>
    <w:rsid w:val="00BD1E9F"/>
    <w:rsid w:val="00BD76DA"/>
    <w:rsid w:val="00BD7CF6"/>
    <w:rsid w:val="00BE174A"/>
    <w:rsid w:val="00BE489A"/>
    <w:rsid w:val="00BE5933"/>
    <w:rsid w:val="00BF0BFA"/>
    <w:rsid w:val="00BF3D58"/>
    <w:rsid w:val="00BF56F0"/>
    <w:rsid w:val="00BF6B7F"/>
    <w:rsid w:val="00BF7E14"/>
    <w:rsid w:val="00C02F28"/>
    <w:rsid w:val="00C03D71"/>
    <w:rsid w:val="00C06464"/>
    <w:rsid w:val="00C15C6A"/>
    <w:rsid w:val="00C15ECF"/>
    <w:rsid w:val="00C162DB"/>
    <w:rsid w:val="00C175C2"/>
    <w:rsid w:val="00C20DFF"/>
    <w:rsid w:val="00C2398B"/>
    <w:rsid w:val="00C25EC4"/>
    <w:rsid w:val="00C263F1"/>
    <w:rsid w:val="00C27679"/>
    <w:rsid w:val="00C31760"/>
    <w:rsid w:val="00C32994"/>
    <w:rsid w:val="00C339C7"/>
    <w:rsid w:val="00C3773B"/>
    <w:rsid w:val="00C37DCF"/>
    <w:rsid w:val="00C429B5"/>
    <w:rsid w:val="00C44908"/>
    <w:rsid w:val="00C4599D"/>
    <w:rsid w:val="00C54AF2"/>
    <w:rsid w:val="00C55251"/>
    <w:rsid w:val="00C554B5"/>
    <w:rsid w:val="00C57443"/>
    <w:rsid w:val="00C57A78"/>
    <w:rsid w:val="00C6084A"/>
    <w:rsid w:val="00C61A68"/>
    <w:rsid w:val="00C65F8D"/>
    <w:rsid w:val="00C70F76"/>
    <w:rsid w:val="00C725CF"/>
    <w:rsid w:val="00C74225"/>
    <w:rsid w:val="00C743EE"/>
    <w:rsid w:val="00C777E5"/>
    <w:rsid w:val="00C8043D"/>
    <w:rsid w:val="00C80953"/>
    <w:rsid w:val="00C82D8F"/>
    <w:rsid w:val="00C84519"/>
    <w:rsid w:val="00C847FA"/>
    <w:rsid w:val="00C8647A"/>
    <w:rsid w:val="00C86516"/>
    <w:rsid w:val="00C90AFB"/>
    <w:rsid w:val="00C91A42"/>
    <w:rsid w:val="00C94844"/>
    <w:rsid w:val="00C96FF1"/>
    <w:rsid w:val="00CA0ABF"/>
    <w:rsid w:val="00CA1BF5"/>
    <w:rsid w:val="00CA2E68"/>
    <w:rsid w:val="00CA37F0"/>
    <w:rsid w:val="00CA4B34"/>
    <w:rsid w:val="00CA571F"/>
    <w:rsid w:val="00CA721B"/>
    <w:rsid w:val="00CA74E0"/>
    <w:rsid w:val="00CA7B39"/>
    <w:rsid w:val="00CB0DE0"/>
    <w:rsid w:val="00CB2056"/>
    <w:rsid w:val="00CB2F0A"/>
    <w:rsid w:val="00CC4726"/>
    <w:rsid w:val="00CC5633"/>
    <w:rsid w:val="00CC6734"/>
    <w:rsid w:val="00CD1992"/>
    <w:rsid w:val="00CD2BF8"/>
    <w:rsid w:val="00CD3943"/>
    <w:rsid w:val="00CD56D3"/>
    <w:rsid w:val="00CD6538"/>
    <w:rsid w:val="00CD7E51"/>
    <w:rsid w:val="00CE0671"/>
    <w:rsid w:val="00CE0B58"/>
    <w:rsid w:val="00CE156E"/>
    <w:rsid w:val="00CE2BB8"/>
    <w:rsid w:val="00CE4C6C"/>
    <w:rsid w:val="00CF346F"/>
    <w:rsid w:val="00CF58FE"/>
    <w:rsid w:val="00CF5F17"/>
    <w:rsid w:val="00CF6A86"/>
    <w:rsid w:val="00D006F8"/>
    <w:rsid w:val="00D0206E"/>
    <w:rsid w:val="00D04112"/>
    <w:rsid w:val="00D049BD"/>
    <w:rsid w:val="00D05169"/>
    <w:rsid w:val="00D06726"/>
    <w:rsid w:val="00D10CCF"/>
    <w:rsid w:val="00D11D57"/>
    <w:rsid w:val="00D13148"/>
    <w:rsid w:val="00D13B54"/>
    <w:rsid w:val="00D15798"/>
    <w:rsid w:val="00D17349"/>
    <w:rsid w:val="00D21666"/>
    <w:rsid w:val="00D22E4F"/>
    <w:rsid w:val="00D2321D"/>
    <w:rsid w:val="00D2427A"/>
    <w:rsid w:val="00D25767"/>
    <w:rsid w:val="00D3295B"/>
    <w:rsid w:val="00D333B0"/>
    <w:rsid w:val="00D33449"/>
    <w:rsid w:val="00D345BA"/>
    <w:rsid w:val="00D35BC8"/>
    <w:rsid w:val="00D35C5B"/>
    <w:rsid w:val="00D3669C"/>
    <w:rsid w:val="00D437EF"/>
    <w:rsid w:val="00D43D10"/>
    <w:rsid w:val="00D4710B"/>
    <w:rsid w:val="00D5184A"/>
    <w:rsid w:val="00D51E2C"/>
    <w:rsid w:val="00D570AD"/>
    <w:rsid w:val="00D5772F"/>
    <w:rsid w:val="00D57DDF"/>
    <w:rsid w:val="00D72DAB"/>
    <w:rsid w:val="00D7419E"/>
    <w:rsid w:val="00D741BC"/>
    <w:rsid w:val="00D8387E"/>
    <w:rsid w:val="00D85B09"/>
    <w:rsid w:val="00D870B7"/>
    <w:rsid w:val="00D9145B"/>
    <w:rsid w:val="00D94560"/>
    <w:rsid w:val="00D95BF2"/>
    <w:rsid w:val="00D95EA5"/>
    <w:rsid w:val="00D96B71"/>
    <w:rsid w:val="00D97150"/>
    <w:rsid w:val="00D97BBC"/>
    <w:rsid w:val="00D97F67"/>
    <w:rsid w:val="00DA0443"/>
    <w:rsid w:val="00DA0696"/>
    <w:rsid w:val="00DA0AC9"/>
    <w:rsid w:val="00DA0C39"/>
    <w:rsid w:val="00DA2736"/>
    <w:rsid w:val="00DB02F7"/>
    <w:rsid w:val="00DB0EEF"/>
    <w:rsid w:val="00DB2EDD"/>
    <w:rsid w:val="00DB506A"/>
    <w:rsid w:val="00DC2DAE"/>
    <w:rsid w:val="00DC44FB"/>
    <w:rsid w:val="00DC540E"/>
    <w:rsid w:val="00DC6782"/>
    <w:rsid w:val="00DD19F5"/>
    <w:rsid w:val="00DD2C71"/>
    <w:rsid w:val="00DD52B0"/>
    <w:rsid w:val="00DD7311"/>
    <w:rsid w:val="00DD74BB"/>
    <w:rsid w:val="00DD791E"/>
    <w:rsid w:val="00DE3403"/>
    <w:rsid w:val="00DE3C95"/>
    <w:rsid w:val="00DE3E27"/>
    <w:rsid w:val="00DE4070"/>
    <w:rsid w:val="00DE6A15"/>
    <w:rsid w:val="00DF2654"/>
    <w:rsid w:val="00DF313A"/>
    <w:rsid w:val="00DF39C3"/>
    <w:rsid w:val="00DF4F52"/>
    <w:rsid w:val="00DF5913"/>
    <w:rsid w:val="00DF5E6D"/>
    <w:rsid w:val="00E009CB"/>
    <w:rsid w:val="00E00D3E"/>
    <w:rsid w:val="00E02F92"/>
    <w:rsid w:val="00E0334E"/>
    <w:rsid w:val="00E05305"/>
    <w:rsid w:val="00E05CB2"/>
    <w:rsid w:val="00E06073"/>
    <w:rsid w:val="00E06A21"/>
    <w:rsid w:val="00E06A34"/>
    <w:rsid w:val="00E06BFB"/>
    <w:rsid w:val="00E10D09"/>
    <w:rsid w:val="00E13A68"/>
    <w:rsid w:val="00E13E43"/>
    <w:rsid w:val="00E20745"/>
    <w:rsid w:val="00E21AD9"/>
    <w:rsid w:val="00E26215"/>
    <w:rsid w:val="00E316D8"/>
    <w:rsid w:val="00E32E84"/>
    <w:rsid w:val="00E33E6A"/>
    <w:rsid w:val="00E33FD4"/>
    <w:rsid w:val="00E35BAD"/>
    <w:rsid w:val="00E37D35"/>
    <w:rsid w:val="00E434E5"/>
    <w:rsid w:val="00E44D87"/>
    <w:rsid w:val="00E45866"/>
    <w:rsid w:val="00E45DDA"/>
    <w:rsid w:val="00E4675C"/>
    <w:rsid w:val="00E4678D"/>
    <w:rsid w:val="00E5409A"/>
    <w:rsid w:val="00E61AEC"/>
    <w:rsid w:val="00E63D14"/>
    <w:rsid w:val="00E64A11"/>
    <w:rsid w:val="00E65977"/>
    <w:rsid w:val="00E65D1E"/>
    <w:rsid w:val="00E66A4B"/>
    <w:rsid w:val="00E66DDE"/>
    <w:rsid w:val="00E7013C"/>
    <w:rsid w:val="00E76492"/>
    <w:rsid w:val="00E7705E"/>
    <w:rsid w:val="00E84674"/>
    <w:rsid w:val="00E87143"/>
    <w:rsid w:val="00E906A2"/>
    <w:rsid w:val="00E90F81"/>
    <w:rsid w:val="00E91009"/>
    <w:rsid w:val="00EA0725"/>
    <w:rsid w:val="00EA116F"/>
    <w:rsid w:val="00EA2529"/>
    <w:rsid w:val="00EA6605"/>
    <w:rsid w:val="00EA73A0"/>
    <w:rsid w:val="00EB1355"/>
    <w:rsid w:val="00EB149F"/>
    <w:rsid w:val="00EB2037"/>
    <w:rsid w:val="00EB4955"/>
    <w:rsid w:val="00EB55A7"/>
    <w:rsid w:val="00EC439D"/>
    <w:rsid w:val="00EC49A0"/>
    <w:rsid w:val="00EC591E"/>
    <w:rsid w:val="00ED326C"/>
    <w:rsid w:val="00ED5967"/>
    <w:rsid w:val="00ED6179"/>
    <w:rsid w:val="00ED707D"/>
    <w:rsid w:val="00ED7B8A"/>
    <w:rsid w:val="00EE082F"/>
    <w:rsid w:val="00EE47B3"/>
    <w:rsid w:val="00EE521D"/>
    <w:rsid w:val="00EE6632"/>
    <w:rsid w:val="00EF1B03"/>
    <w:rsid w:val="00EF2DB4"/>
    <w:rsid w:val="00EF2E32"/>
    <w:rsid w:val="00EF3AA0"/>
    <w:rsid w:val="00EF4E32"/>
    <w:rsid w:val="00EF4F69"/>
    <w:rsid w:val="00EF56AB"/>
    <w:rsid w:val="00EF635B"/>
    <w:rsid w:val="00EF7932"/>
    <w:rsid w:val="00F0034D"/>
    <w:rsid w:val="00F00C2C"/>
    <w:rsid w:val="00F024A3"/>
    <w:rsid w:val="00F03016"/>
    <w:rsid w:val="00F0680F"/>
    <w:rsid w:val="00F07977"/>
    <w:rsid w:val="00F07FCB"/>
    <w:rsid w:val="00F12536"/>
    <w:rsid w:val="00F14B21"/>
    <w:rsid w:val="00F14F09"/>
    <w:rsid w:val="00F16871"/>
    <w:rsid w:val="00F16BDC"/>
    <w:rsid w:val="00F16E4E"/>
    <w:rsid w:val="00F243E5"/>
    <w:rsid w:val="00F256B8"/>
    <w:rsid w:val="00F263F0"/>
    <w:rsid w:val="00F31664"/>
    <w:rsid w:val="00F33891"/>
    <w:rsid w:val="00F35474"/>
    <w:rsid w:val="00F3573D"/>
    <w:rsid w:val="00F41AE7"/>
    <w:rsid w:val="00F41D94"/>
    <w:rsid w:val="00F42509"/>
    <w:rsid w:val="00F42947"/>
    <w:rsid w:val="00F45C2B"/>
    <w:rsid w:val="00F532D8"/>
    <w:rsid w:val="00F549BC"/>
    <w:rsid w:val="00F555C1"/>
    <w:rsid w:val="00F5595F"/>
    <w:rsid w:val="00F62CF9"/>
    <w:rsid w:val="00F673B1"/>
    <w:rsid w:val="00F67FA3"/>
    <w:rsid w:val="00F7059A"/>
    <w:rsid w:val="00F720DA"/>
    <w:rsid w:val="00F72FC6"/>
    <w:rsid w:val="00F75A91"/>
    <w:rsid w:val="00F75AF1"/>
    <w:rsid w:val="00F75BC2"/>
    <w:rsid w:val="00F76A30"/>
    <w:rsid w:val="00F81C81"/>
    <w:rsid w:val="00F822C5"/>
    <w:rsid w:val="00F82E34"/>
    <w:rsid w:val="00F83668"/>
    <w:rsid w:val="00F836F3"/>
    <w:rsid w:val="00F851EF"/>
    <w:rsid w:val="00F86448"/>
    <w:rsid w:val="00F86F64"/>
    <w:rsid w:val="00F9224D"/>
    <w:rsid w:val="00F92490"/>
    <w:rsid w:val="00F930A6"/>
    <w:rsid w:val="00F945BF"/>
    <w:rsid w:val="00F97FBB"/>
    <w:rsid w:val="00FA0662"/>
    <w:rsid w:val="00FA10C8"/>
    <w:rsid w:val="00FA3F60"/>
    <w:rsid w:val="00FA4029"/>
    <w:rsid w:val="00FA4605"/>
    <w:rsid w:val="00FA4E7E"/>
    <w:rsid w:val="00FA5ADB"/>
    <w:rsid w:val="00FA7886"/>
    <w:rsid w:val="00FB0D9F"/>
    <w:rsid w:val="00FB2155"/>
    <w:rsid w:val="00FB41C7"/>
    <w:rsid w:val="00FB495D"/>
    <w:rsid w:val="00FB4B75"/>
    <w:rsid w:val="00FB6CC5"/>
    <w:rsid w:val="00FB7131"/>
    <w:rsid w:val="00FB7307"/>
    <w:rsid w:val="00FB7FFD"/>
    <w:rsid w:val="00FC1E2E"/>
    <w:rsid w:val="00FC1EC1"/>
    <w:rsid w:val="00FC213C"/>
    <w:rsid w:val="00FC3C58"/>
    <w:rsid w:val="00FC65E9"/>
    <w:rsid w:val="00FD20C4"/>
    <w:rsid w:val="00FD30A3"/>
    <w:rsid w:val="00FD32C6"/>
    <w:rsid w:val="00FD3A19"/>
    <w:rsid w:val="00FD4CF8"/>
    <w:rsid w:val="00FD52A0"/>
    <w:rsid w:val="00FD583D"/>
    <w:rsid w:val="00FD6AD9"/>
    <w:rsid w:val="00FE19EE"/>
    <w:rsid w:val="00FE21C1"/>
    <w:rsid w:val="00FE2F05"/>
    <w:rsid w:val="00FE67E3"/>
    <w:rsid w:val="00FE6A61"/>
    <w:rsid w:val="00FE7768"/>
    <w:rsid w:val="00FE7946"/>
    <w:rsid w:val="00FF09C3"/>
    <w:rsid w:val="00FF0B8C"/>
    <w:rsid w:val="00FF16C4"/>
    <w:rsid w:val="00FF2E49"/>
    <w:rsid w:val="00FF3963"/>
    <w:rsid w:val="00FF3AFF"/>
    <w:rsid w:val="00FF4206"/>
    <w:rsid w:val="00FF4667"/>
    <w:rsid w:val="00FF5A19"/>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91E915"/>
  <w15:docId w15:val="{7F3A1500-30EE-447E-A0F3-EBBFF726C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231F20" w:themeColor="text1"/>
        <w:sz w:val="24"/>
        <w:szCs w:val="24"/>
        <w:lang w:val="en-AU" w:eastAsia="en-AU" w:bidi="ar-SA"/>
      </w:rPr>
    </w:rPrDefault>
    <w:pPrDefault>
      <w:pPr>
        <w:spacing w:line="320" w:lineRule="atLeas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1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6F8"/>
  </w:style>
  <w:style w:type="paragraph" w:styleId="Heading1">
    <w:name w:val="heading 1"/>
    <w:basedOn w:val="Normal"/>
    <w:next w:val="BodyText"/>
    <w:link w:val="Heading1Char"/>
    <w:qFormat/>
    <w:rsid w:val="00557EF1"/>
    <w:pPr>
      <w:keepNext/>
      <w:keepLines/>
      <w:spacing w:before="360" w:after="120" w:line="240" w:lineRule="auto"/>
      <w:outlineLvl w:val="0"/>
    </w:pPr>
    <w:rPr>
      <w:rFonts w:asciiTheme="majorHAnsi" w:eastAsiaTheme="minorEastAsia" w:hAnsiTheme="majorHAnsi" w:cstheme="majorBidi"/>
      <w:b/>
      <w:bCs/>
      <w:color w:val="00428B"/>
      <w:sz w:val="28"/>
      <w:szCs w:val="32"/>
    </w:rPr>
  </w:style>
  <w:style w:type="paragraph" w:styleId="Heading2">
    <w:name w:val="heading 2"/>
    <w:basedOn w:val="Normal"/>
    <w:next w:val="BodyText"/>
    <w:link w:val="Heading2Char"/>
    <w:qFormat/>
    <w:rsid w:val="00557EF1"/>
    <w:pPr>
      <w:keepNext/>
      <w:keepLines/>
      <w:spacing w:before="300" w:after="12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BodyText"/>
    <w:link w:val="Heading3Char"/>
    <w:qFormat/>
    <w:rsid w:val="00896F54"/>
    <w:pPr>
      <w:keepNext/>
      <w:keepLines/>
      <w:spacing w:before="300" w:after="120" w:line="240"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rsid w:val="00557EF1"/>
    <w:pPr>
      <w:keepNext/>
      <w:keepLines/>
      <w:spacing w:before="30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557EF1"/>
    <w:pPr>
      <w:keepNext/>
      <w:keepLines/>
      <w:spacing w:before="30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uiPriority w:val="3"/>
    <w:semiHidden/>
    <w:rsid w:val="001D6A54"/>
    <w:pPr>
      <w:keepNext/>
      <w:keepLines/>
      <w:pageBreakBefore/>
      <w:numPr>
        <w:numId w:val="10"/>
      </w:numPr>
      <w:tabs>
        <w:tab w:val="right" w:pos="9639"/>
      </w:tabs>
      <w:spacing w:after="120"/>
      <w:outlineLvl w:val="7"/>
    </w:pPr>
    <w:rPr>
      <w:rFonts w:asciiTheme="majorHAnsi" w:eastAsiaTheme="majorEastAsia" w:hAnsiTheme="majorHAnsi" w:cstheme="majorBidi"/>
      <w:caps/>
      <w:color w:val="00428B" w:themeColor="text2"/>
      <w:lang w:eastAsia="en-US"/>
    </w:rPr>
  </w:style>
  <w:style w:type="paragraph" w:styleId="Heading9">
    <w:name w:val="heading 9"/>
    <w:aliases w:val="Appendix Heading 1"/>
    <w:basedOn w:val="Normal"/>
    <w:next w:val="BodyText"/>
    <w:link w:val="Heading9Char"/>
    <w:uiPriority w:val="3"/>
    <w:semiHidden/>
    <w:qFormat/>
    <w:rsid w:val="001D6A54"/>
    <w:pPr>
      <w:keepNext/>
      <w:keepLines/>
      <w:numPr>
        <w:ilvl w:val="1"/>
        <w:numId w:val="10"/>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542CE9"/>
    <w:pPr>
      <w:tabs>
        <w:tab w:val="left" w:pos="2268"/>
        <w:tab w:val="left" w:pos="4536"/>
        <w:tab w:val="left" w:pos="6804"/>
        <w:tab w:val="right" w:pos="9638"/>
      </w:tabs>
      <w:spacing w:before="120" w:after="200"/>
    </w:pPr>
  </w:style>
  <w:style w:type="character" w:customStyle="1" w:styleId="BodyTextChar">
    <w:name w:val="Body Text Char"/>
    <w:basedOn w:val="DefaultParagraphFont"/>
    <w:link w:val="BodyText"/>
    <w:rsid w:val="00542CE9"/>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557EF1"/>
    <w:pPr>
      <w:keepNext/>
      <w:keepLines/>
      <w:tabs>
        <w:tab w:val="left" w:pos="1134"/>
      </w:tabs>
      <w:spacing w:before="60" w:after="120" w:line="240" w:lineRule="auto"/>
    </w:pPr>
    <w:rPr>
      <w:rFonts w:eastAsiaTheme="minorHAnsi" w:cstheme="minorBidi"/>
      <w:bCs/>
      <w:color w:val="00428B" w:themeColor="text2"/>
      <w:sz w:val="22"/>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557EF1"/>
    <w:pPr>
      <w:tabs>
        <w:tab w:val="center" w:pos="4320"/>
        <w:tab w:val="right" w:pos="8640"/>
      </w:tabs>
      <w:spacing w:line="240" w:lineRule="auto"/>
      <w:ind w:left="1701" w:right="2268"/>
    </w:pPr>
    <w:rPr>
      <w:rFonts w:eastAsia="Cambria" w:cstheme="minorBidi"/>
      <w:noProof/>
      <w:color w:val="00428B" w:themeColor="text2"/>
      <w:sz w:val="20"/>
      <w:lang w:eastAsia="en-US"/>
    </w:rPr>
  </w:style>
  <w:style w:type="character" w:customStyle="1" w:styleId="FooterChar">
    <w:name w:val="Footer Char"/>
    <w:basedOn w:val="DefaultParagraphFont"/>
    <w:link w:val="Footer"/>
    <w:uiPriority w:val="99"/>
    <w:rsid w:val="00557EF1"/>
    <w:rPr>
      <w:rFonts w:eastAsia="Cambria" w:cstheme="minorBidi"/>
      <w:noProof/>
      <w:color w:val="00428B" w:themeColor="text2"/>
      <w:sz w:val="20"/>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rsid w:val="00557EF1"/>
    <w:rPr>
      <w:rFonts w:asciiTheme="majorHAnsi" w:eastAsiaTheme="minorEastAsia" w:hAnsiTheme="majorHAnsi" w:cstheme="majorBidi"/>
      <w:b/>
      <w:bCs/>
      <w:color w:val="00428B"/>
      <w:sz w:val="28"/>
      <w:szCs w:val="32"/>
    </w:rPr>
  </w:style>
  <w:style w:type="character" w:customStyle="1" w:styleId="Heading2Char">
    <w:name w:val="Heading 2 Char"/>
    <w:basedOn w:val="DefaultParagraphFont"/>
    <w:link w:val="Heading2"/>
    <w:rsid w:val="00557EF1"/>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rsid w:val="00896F54"/>
    <w:rPr>
      <w:rFonts w:asciiTheme="majorHAnsi" w:eastAsiaTheme="majorEastAsia" w:hAnsiTheme="majorHAnsi" w:cstheme="majorBidi"/>
      <w:b/>
      <w:bCs/>
    </w:rPr>
  </w:style>
  <w:style w:type="character" w:customStyle="1" w:styleId="Heading4Char">
    <w:name w:val="Heading 4 Char"/>
    <w:basedOn w:val="DefaultParagraphFont"/>
    <w:link w:val="Heading4"/>
    <w:rsid w:val="00557EF1"/>
    <w:rPr>
      <w:rFonts w:asciiTheme="majorHAnsi" w:eastAsiaTheme="majorEastAsia" w:hAnsiTheme="majorHAnsi" w:cstheme="majorBidi"/>
      <w:b/>
      <w:bCs/>
      <w:i/>
      <w:iCs/>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uiPriority w:val="3"/>
    <w:semiHidden/>
    <w:rsid w:val="005F4F22"/>
    <w:rPr>
      <w:rFonts w:asciiTheme="majorHAnsi" w:eastAsiaTheme="majorEastAsia" w:hAnsiTheme="majorHAnsi" w:cstheme="majorBidi"/>
      <w:caps/>
      <w:color w:val="00428B" w:themeColor="text2"/>
      <w:lang w:eastAsia="en-US"/>
    </w:rPr>
  </w:style>
  <w:style w:type="character" w:customStyle="1" w:styleId="Heading9Char">
    <w:name w:val="Heading 9 Char"/>
    <w:aliases w:val="Appendix Heading 1 Char"/>
    <w:basedOn w:val="DefaultParagraphFont"/>
    <w:link w:val="Heading9"/>
    <w:uiPriority w:val="3"/>
    <w:semiHidden/>
    <w:rsid w:val="001D6A54"/>
    <w:rPr>
      <w:rFonts w:cs="Arial"/>
      <w:b/>
      <w:color w:val="231F20" w:themeColor="text1"/>
      <w:szCs w:val="22"/>
      <w:lang w:eastAsia="en-US"/>
    </w:rPr>
  </w:style>
  <w:style w:type="paragraph" w:styleId="Header">
    <w:name w:val="header"/>
    <w:basedOn w:val="Normal"/>
    <w:link w:val="HeaderChar"/>
    <w:uiPriority w:val="99"/>
    <w:rsid w:val="005536ED"/>
    <w:pPr>
      <w:pBdr>
        <w:bottom w:val="single" w:sz="8" w:space="5" w:color="00428B" w:themeColor="text2"/>
      </w:pBdr>
      <w:tabs>
        <w:tab w:val="right" w:pos="9639"/>
      </w:tabs>
      <w:spacing w:after="480"/>
      <w:jc w:val="right"/>
    </w:pPr>
    <w:rPr>
      <w:rFonts w:eastAsiaTheme="minorHAnsi" w:cstheme="minorBidi"/>
      <w:color w:val="4D4F53"/>
      <w:sz w:val="20"/>
      <w:lang w:eastAsia="fr-CA"/>
    </w:rPr>
  </w:style>
  <w:style w:type="character" w:customStyle="1" w:styleId="HeaderChar">
    <w:name w:val="Header Char"/>
    <w:basedOn w:val="DefaultParagraphFont"/>
    <w:link w:val="Header"/>
    <w:uiPriority w:val="99"/>
    <w:rsid w:val="005536ED"/>
    <w:rPr>
      <w:rFonts w:eastAsiaTheme="minorHAnsi" w:cstheme="minorBidi"/>
      <w:color w:val="4D4F53"/>
      <w:sz w:val="20"/>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80598E"/>
    <w:pPr>
      <w:numPr>
        <w:numId w:val="36"/>
      </w:numPr>
      <w:tabs>
        <w:tab w:val="clear" w:pos="2268"/>
        <w:tab w:val="clear" w:pos="4536"/>
        <w:tab w:val="clear" w:pos="6804"/>
        <w:tab w:val="clear" w:pos="9638"/>
      </w:tabs>
      <w:spacing w:after="100" w:afterAutospacing="1"/>
      <w:contextualSpacing/>
    </w:pPr>
  </w:style>
  <w:style w:type="paragraph" w:styleId="ListBullet2">
    <w:name w:val="List Bullet 2"/>
    <w:basedOn w:val="ListBullet"/>
    <w:qFormat/>
    <w:rsid w:val="00795C30"/>
    <w:pPr>
      <w:numPr>
        <w:ilvl w:val="1"/>
      </w:numPr>
      <w:spacing w:before="100" w:beforeAutospacing="1"/>
    </w:pPr>
  </w:style>
  <w:style w:type="paragraph" w:styleId="ListBullet3">
    <w:name w:val="List Bullet 3"/>
    <w:basedOn w:val="ListBullet2"/>
    <w:qFormat/>
    <w:rsid w:val="00795C30"/>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2A72D1"/>
    <w:pPr>
      <w:spacing w:before="120" w:after="180"/>
      <w:ind w:left="567"/>
    </w:pPr>
  </w:style>
  <w:style w:type="paragraph" w:styleId="ListContinue2">
    <w:name w:val="List Continue 2"/>
    <w:basedOn w:val="Normal"/>
    <w:rsid w:val="002A72D1"/>
    <w:pPr>
      <w:spacing w:before="120" w:after="180"/>
      <w:ind w:left="1134"/>
    </w:pPr>
  </w:style>
  <w:style w:type="paragraph" w:styleId="ListContinue3">
    <w:name w:val="List Continue 3"/>
    <w:basedOn w:val="Normal"/>
    <w:rsid w:val="002A72D1"/>
    <w:pPr>
      <w:spacing w:before="120" w:after="180"/>
      <w:ind w:left="170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80598E"/>
    <w:pPr>
      <w:numPr>
        <w:numId w:val="38"/>
      </w:numPr>
      <w:tabs>
        <w:tab w:val="clear" w:pos="2268"/>
        <w:tab w:val="clear" w:pos="4536"/>
        <w:tab w:val="clear" w:pos="6804"/>
        <w:tab w:val="clear" w:pos="9638"/>
      </w:tabs>
    </w:pPr>
  </w:style>
  <w:style w:type="paragraph" w:styleId="ListNumber2">
    <w:name w:val="List Number 2"/>
    <w:basedOn w:val="ListNumber"/>
    <w:unhideWhenUsed/>
    <w:qFormat/>
    <w:rsid w:val="00F256B8"/>
    <w:pPr>
      <w:numPr>
        <w:ilvl w:val="1"/>
      </w:numPr>
    </w:pPr>
  </w:style>
  <w:style w:type="paragraph" w:styleId="ListNumber3">
    <w:name w:val="List Number 3"/>
    <w:basedOn w:val="ListNumber2"/>
    <w:unhideWhenUsed/>
    <w:qFormat/>
    <w:rsid w:val="0080598E"/>
    <w:pPr>
      <w:numPr>
        <w:ilvl w:val="2"/>
      </w:numPr>
    </w:pPr>
  </w:style>
  <w:style w:type="paragraph" w:styleId="ListNumber4">
    <w:name w:val="List Number 4"/>
    <w:basedOn w:val="ListNumber3"/>
    <w:unhideWhenUsed/>
    <w:rsid w:val="0080598E"/>
    <w:pPr>
      <w:numPr>
        <w:ilvl w:val="3"/>
      </w:numPr>
      <w:contextualSpacing/>
    </w:pPr>
  </w:style>
  <w:style w:type="paragraph" w:styleId="ListNumber5">
    <w:name w:val="List Number 5"/>
    <w:basedOn w:val="ListNumber4"/>
    <w:unhideWhenUsed/>
    <w:rsid w:val="00F256B8"/>
    <w:pPr>
      <w:numPr>
        <w:ilvl w:val="4"/>
      </w:numPr>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5"/>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557EF1"/>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uiPriority w:val="99"/>
    <w:semiHidden/>
    <w:rsid w:val="00F256B8"/>
  </w:style>
  <w:style w:type="paragraph" w:customStyle="1" w:styleId="Notes">
    <w:name w:val="Notes"/>
    <w:basedOn w:val="Normal"/>
    <w:next w:val="BodyText12ptAbove"/>
    <w:qFormat/>
    <w:rsid w:val="00711B01"/>
    <w:pPr>
      <w:spacing w:before="60" w:after="120" w:line="240" w:lineRule="atLeast"/>
      <w:contextualSpacing/>
    </w:pPr>
    <w:rPr>
      <w:rFonts w:cs="Arial"/>
      <w:sz w:val="20"/>
    </w:rPr>
  </w:style>
  <w:style w:type="paragraph" w:customStyle="1" w:styleId="NotesNumbered">
    <w:name w:val="Notes Numbered"/>
    <w:basedOn w:val="Normal"/>
    <w:qFormat/>
    <w:rsid w:val="00932B7B"/>
    <w:pPr>
      <w:numPr>
        <w:numId w:val="6"/>
      </w:numPr>
      <w:spacing w:before="60" w:after="240" w:line="240" w:lineRule="atLeast"/>
      <w:contextualSpacing/>
    </w:pPr>
    <w:rPr>
      <w:sz w:val="20"/>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qFormat/>
    <w:rsid w:val="00932B7B"/>
    <w:pPr>
      <w:tabs>
        <w:tab w:val="left" w:pos="964"/>
      </w:tabs>
      <w:spacing w:before="60" w:after="120" w:line="240" w:lineRule="atLeast"/>
      <w:ind w:left="964" w:hanging="964"/>
      <w:contextualSpacing/>
    </w:pPr>
    <w:rPr>
      <w:rFonts w:cs="Arial"/>
      <w:sz w:val="20"/>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
    <w:rsid w:val="004F59F4"/>
    <w:pPr>
      <w:spacing w:after="30" w:line="240" w:lineRule="auto"/>
      <w:contextualSpacing/>
    </w:pPr>
    <w:rPr>
      <w:rFonts w:asciiTheme="majorHAnsi" w:eastAsiaTheme="minorEastAsia" w:hAnsiTheme="majorHAnsi"/>
      <w:b/>
      <w:color w:val="FFFFFF" w:themeColor="background1"/>
      <w:sz w:val="48"/>
      <w:szCs w:val="48"/>
    </w:rPr>
  </w:style>
  <w:style w:type="character" w:customStyle="1" w:styleId="TitleChar">
    <w:name w:val="Title Char"/>
    <w:basedOn w:val="DefaultParagraphFont"/>
    <w:link w:val="Title"/>
    <w:uiPriority w:val="1"/>
    <w:rsid w:val="004F59F4"/>
    <w:rPr>
      <w:rFonts w:asciiTheme="majorHAnsi" w:eastAsiaTheme="minorEastAsia" w:hAnsiTheme="majorHAnsi"/>
      <w:b/>
      <w:color w:val="FFFFFF" w:themeColor="background1"/>
      <w:sz w:val="48"/>
      <w:szCs w:val="48"/>
    </w:rPr>
  </w:style>
  <w:style w:type="paragraph" w:styleId="Subtitle">
    <w:name w:val="Subtitle"/>
    <w:basedOn w:val="Normal"/>
    <w:next w:val="BodyText"/>
    <w:link w:val="SubtitleChar"/>
    <w:uiPriority w:val="1"/>
    <w:rsid w:val="00A22F74"/>
    <w:rPr>
      <w:b/>
      <w:color w:val="FFFFFF"/>
    </w:rPr>
  </w:style>
  <w:style w:type="character" w:customStyle="1" w:styleId="SubtitleChar">
    <w:name w:val="Subtitle Char"/>
    <w:basedOn w:val="DefaultParagraphFont"/>
    <w:link w:val="Subtitle"/>
    <w:uiPriority w:val="1"/>
    <w:rsid w:val="00A22F74"/>
    <w:rPr>
      <w:b/>
      <w:color w:val="FFFFFF"/>
      <w:sz w:val="24"/>
    </w:rPr>
  </w:style>
  <w:style w:type="table" w:styleId="TableGrid">
    <w:name w:val="Table Grid"/>
    <w:basedOn w:val="TableNormal"/>
    <w:uiPriority w:val="59"/>
    <w:rsid w:val="00542CE9"/>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7"/>
      </w:numPr>
    </w:pPr>
  </w:style>
  <w:style w:type="numbering" w:customStyle="1" w:styleId="TableFootnotes">
    <w:name w:val="TableFootnotes"/>
    <w:uiPriority w:val="99"/>
    <w:rsid w:val="00F256B8"/>
    <w:pPr>
      <w:numPr>
        <w:numId w:val="8"/>
      </w:numPr>
    </w:pPr>
  </w:style>
  <w:style w:type="numbering" w:customStyle="1" w:styleId="TableNumbering">
    <w:name w:val="TableNumbering"/>
    <w:uiPriority w:val="99"/>
    <w:rsid w:val="00F256B8"/>
    <w:pPr>
      <w:numPr>
        <w:numId w:val="9"/>
      </w:numPr>
    </w:pPr>
  </w:style>
  <w:style w:type="paragraph" w:styleId="TOC1">
    <w:name w:val="toc 1"/>
    <w:basedOn w:val="Normal"/>
    <w:next w:val="Normal"/>
    <w:autoRedefine/>
    <w:uiPriority w:val="39"/>
    <w:semiHidden/>
    <w:rsid w:val="005A16A6"/>
    <w:pPr>
      <w:tabs>
        <w:tab w:val="left" w:pos="851"/>
        <w:tab w:val="right" w:leader="dot" w:pos="9639"/>
      </w:tabs>
      <w:spacing w:before="60" w:after="100"/>
      <w:ind w:left="85"/>
    </w:pPr>
    <w:rPr>
      <w:rFonts w:asciiTheme="majorHAnsi" w:eastAsiaTheme="minorHAnsi" w:hAnsiTheme="majorHAnsi" w:cstheme="minorBidi"/>
      <w:b/>
      <w:noProof/>
      <w:sz w:val="22"/>
      <w:lang w:val="en-US" w:eastAsia="en-US"/>
    </w:rPr>
  </w:style>
  <w:style w:type="paragraph" w:styleId="TOC2">
    <w:name w:val="toc 2"/>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lang w:eastAsia="fr-CA"/>
    </w:rPr>
  </w:style>
  <w:style w:type="paragraph" w:styleId="TOC3">
    <w:name w:val="toc 3"/>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szCs w:val="18"/>
      <w:lang w:eastAsia="fr-CA"/>
    </w:rPr>
  </w:style>
  <w:style w:type="paragraph" w:styleId="TOC5">
    <w:name w:val="toc 5"/>
    <w:basedOn w:val="Normal"/>
    <w:next w:val="Normal"/>
    <w:autoRedefine/>
    <w:uiPriority w:val="39"/>
    <w:semiHidden/>
    <w:rsid w:val="005A16A6"/>
    <w:pPr>
      <w:numPr>
        <w:ilvl w:val="4"/>
      </w:numPr>
      <w:ind w:left="85"/>
    </w:pPr>
    <w:rPr>
      <w:sz w:val="22"/>
    </w:rPr>
  </w:style>
  <w:style w:type="paragraph" w:styleId="TOC4">
    <w:name w:val="toc 4"/>
    <w:basedOn w:val="Normal"/>
    <w:next w:val="Normal"/>
    <w:autoRedefine/>
    <w:uiPriority w:val="39"/>
    <w:semiHidden/>
    <w:rsid w:val="005A16A6"/>
    <w:pPr>
      <w:numPr>
        <w:ilvl w:val="3"/>
      </w:numPr>
      <w:ind w:left="85"/>
    </w:pPr>
    <w:rPr>
      <w:sz w:val="22"/>
    </w:rPr>
  </w:style>
  <w:style w:type="paragraph" w:styleId="TOCHeading">
    <w:name w:val="TOC Heading"/>
    <w:next w:val="Normal"/>
    <w:uiPriority w:val="39"/>
    <w:semiHidden/>
    <w:qFormat/>
    <w:rsid w:val="005A16A6"/>
    <w:pPr>
      <w:pageBreakBefore/>
      <w:shd w:val="clear" w:color="auto" w:fill="00428B"/>
      <w:spacing w:before="120" w:after="120"/>
    </w:pPr>
    <w:rPr>
      <w:rFonts w:asciiTheme="majorHAnsi" w:eastAsiaTheme="majorEastAsia" w:hAnsiTheme="majorHAnsi" w:cstheme="majorBidi"/>
      <w:b/>
      <w:bCs/>
      <w:caps/>
      <w:color w:val="FFFFFF" w:themeColor="background1"/>
      <w:sz w:val="22"/>
      <w:szCs w:val="28"/>
    </w:rPr>
  </w:style>
  <w:style w:type="paragraph" w:styleId="Date">
    <w:name w:val="Date"/>
    <w:basedOn w:val="Normal"/>
    <w:next w:val="Normal"/>
    <w:link w:val="DateChar"/>
    <w:rsid w:val="006B0204"/>
    <w:pPr>
      <w:spacing w:before="1060" w:after="360"/>
      <w:jc w:val="right"/>
    </w:pPr>
    <w:rPr>
      <w:b/>
    </w:rPr>
  </w:style>
  <w:style w:type="character" w:customStyle="1" w:styleId="DateChar">
    <w:name w:val="Date Char"/>
    <w:basedOn w:val="DefaultParagraphFont"/>
    <w:link w:val="Date"/>
    <w:rsid w:val="006B0204"/>
    <w:rPr>
      <w:b/>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qFormat/>
    <w:rsid w:val="002076AE"/>
    <w:pPr>
      <w:spacing w:before="60" w:after="60"/>
    </w:pPr>
  </w:style>
  <w:style w:type="paragraph" w:customStyle="1" w:styleId="TableHeading">
    <w:name w:val="Table Heading"/>
    <w:basedOn w:val="TableText"/>
    <w:qForma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014A13"/>
    <w:pPr>
      <w:spacing w:before="240"/>
    </w:pPr>
    <w:rPr>
      <w:lang w:eastAsia="fr-CA"/>
    </w:rPr>
  </w:style>
  <w:style w:type="paragraph" w:customStyle="1" w:styleId="HighlightBoxText">
    <w:name w:val="Highlight Box Text"/>
    <w:basedOn w:val="BodyText"/>
    <w:qFormat/>
    <w:rsid w:val="008436C6"/>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8436C6"/>
    <w:pPr>
      <w:keepNext/>
    </w:pPr>
    <w:rPr>
      <w:b/>
    </w:rPr>
  </w:style>
  <w:style w:type="paragraph" w:customStyle="1" w:styleId="HighlightBoxBullet">
    <w:name w:val="Highlight Box Bullet"/>
    <w:basedOn w:val="HighlightBoxText"/>
    <w:qFormat/>
    <w:rsid w:val="006110C2"/>
    <w:pPr>
      <w:numPr>
        <w:numId w:val="39"/>
      </w:numPr>
    </w:pPr>
  </w:style>
  <w:style w:type="paragraph" w:customStyle="1" w:styleId="HighlightBoxNumbering">
    <w:name w:val="Highlight Box Numbering"/>
    <w:basedOn w:val="HighlightBoxText"/>
    <w:qFormat/>
    <w:rsid w:val="006110C2"/>
    <w:pPr>
      <w:numPr>
        <w:numId w:val="40"/>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qFormat/>
    <w:rsid w:val="006B0204"/>
    <w:pPr>
      <w:pBdr>
        <w:bottom w:val="single" w:sz="8" w:space="2" w:color="00428B" w:themeColor="text2"/>
      </w:pBdr>
      <w:spacing w:before="120" w:after="120" w:line="240" w:lineRule="exact"/>
      <w:ind w:left="0" w:right="0"/>
    </w:pPr>
  </w:style>
  <w:style w:type="paragraph" w:styleId="FootnoteText">
    <w:name w:val="footnote text"/>
    <w:basedOn w:val="Normal"/>
    <w:link w:val="FootnoteTextChar"/>
    <w:semiHidden/>
    <w:unhideWhenUsed/>
    <w:rsid w:val="00146C14"/>
    <w:pPr>
      <w:spacing w:line="240" w:lineRule="auto"/>
    </w:pPr>
    <w:rPr>
      <w:sz w:val="18"/>
    </w:rPr>
  </w:style>
  <w:style w:type="character" w:customStyle="1" w:styleId="FootnoteTextChar">
    <w:name w:val="Footnote Text Char"/>
    <w:basedOn w:val="DefaultParagraphFont"/>
    <w:link w:val="FootnoteText"/>
    <w:semiHidden/>
    <w:rsid w:val="00146C14"/>
    <w:rPr>
      <w:sz w:val="18"/>
    </w:rPr>
  </w:style>
  <w:style w:type="character" w:styleId="FootnoteReference">
    <w:name w:val="footnote reference"/>
    <w:basedOn w:val="DefaultParagraphFont"/>
    <w:semiHidden/>
    <w:unhideWhenUsed/>
    <w:rsid w:val="00F42947"/>
    <w:rPr>
      <w:vertAlign w:val="superscript"/>
    </w:rPr>
  </w:style>
  <w:style w:type="table" w:customStyle="1" w:styleId="MWTableGrid">
    <w:name w:val="MW Table Grid"/>
    <w:basedOn w:val="TableNormal"/>
    <w:uiPriority w:val="99"/>
    <w:rsid w:val="00B60620"/>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character" w:customStyle="1" w:styleId="UnresolvedMention1">
    <w:name w:val="Unresolved Mention1"/>
    <w:basedOn w:val="DefaultParagraphFont"/>
    <w:uiPriority w:val="99"/>
    <w:semiHidden/>
    <w:unhideWhenUsed/>
    <w:rsid w:val="005F20E0"/>
    <w:rPr>
      <w:color w:val="605E5C"/>
      <w:shd w:val="clear" w:color="auto" w:fill="E1DFDD"/>
    </w:rPr>
  </w:style>
  <w:style w:type="paragraph" w:styleId="ListParagraph">
    <w:name w:val="List Paragraph"/>
    <w:basedOn w:val="Normal"/>
    <w:uiPriority w:val="34"/>
    <w:rsid w:val="005309FA"/>
    <w:pPr>
      <w:ind w:left="720"/>
      <w:contextualSpacing/>
    </w:pPr>
  </w:style>
  <w:style w:type="paragraph" w:customStyle="1" w:styleId="FooterAboutUs">
    <w:name w:val="Footer About Us"/>
    <w:basedOn w:val="Footer"/>
    <w:uiPriority w:val="99"/>
    <w:rsid w:val="006B0204"/>
    <w:rPr>
      <w:sz w:val="18"/>
    </w:rPr>
  </w:style>
  <w:style w:type="paragraph" w:customStyle="1" w:styleId="BasicParagraph">
    <w:name w:val="[Basic Paragraph]"/>
    <w:basedOn w:val="Normal"/>
    <w:uiPriority w:val="99"/>
    <w:rsid w:val="002908AB"/>
    <w:pPr>
      <w:suppressAutoHyphens/>
      <w:autoSpaceDE w:val="0"/>
      <w:autoSpaceDN w:val="0"/>
      <w:adjustRightInd w:val="0"/>
      <w:spacing w:after="113" w:line="240" w:lineRule="atLeast"/>
      <w:textAlignment w:val="center"/>
    </w:pPr>
    <w:rPr>
      <w:rFonts w:ascii="Bliss Pro Light" w:hAnsi="Bliss Pro Light" w:cs="Bliss Pro Light"/>
      <w:color w:val="000000"/>
      <w:sz w:val="18"/>
      <w:szCs w:val="18"/>
      <w:lang w:val="en-US"/>
    </w:rPr>
  </w:style>
  <w:style w:type="character" w:customStyle="1" w:styleId="UnresolvedMention">
    <w:name w:val="Unresolved Mention"/>
    <w:basedOn w:val="DefaultParagraphFont"/>
    <w:uiPriority w:val="99"/>
    <w:semiHidden/>
    <w:unhideWhenUsed/>
    <w:rsid w:val="00981858"/>
    <w:rPr>
      <w:color w:val="605E5C"/>
      <w:shd w:val="clear" w:color="auto" w:fill="E1DFDD"/>
    </w:rPr>
  </w:style>
  <w:style w:type="paragraph" w:customStyle="1" w:styleId="ACCBodyAccessible">
    <w:name w:val="ACC Body (Accessible)"/>
    <w:basedOn w:val="Normal"/>
    <w:uiPriority w:val="99"/>
    <w:rsid w:val="00582B96"/>
    <w:pPr>
      <w:suppressAutoHyphens/>
      <w:autoSpaceDE w:val="0"/>
      <w:autoSpaceDN w:val="0"/>
      <w:adjustRightInd w:val="0"/>
      <w:spacing w:after="170" w:line="260" w:lineRule="atLeast"/>
      <w:textAlignment w:val="center"/>
    </w:pPr>
    <w:rPr>
      <w:rFonts w:ascii="Verdana" w:hAnsi="Verdana" w:cs="Verdana"/>
      <w:color w:val="000000"/>
      <w:sz w:val="20"/>
      <w:szCs w:val="20"/>
      <w:lang w:val="en-US"/>
    </w:rPr>
  </w:style>
  <w:style w:type="paragraph" w:customStyle="1" w:styleId="ACCH1HeadingAccessible">
    <w:name w:val="ACC H1 Heading (Accessible)"/>
    <w:basedOn w:val="Normal"/>
    <w:uiPriority w:val="99"/>
    <w:rsid w:val="00600C5F"/>
    <w:pPr>
      <w:suppressAutoHyphens/>
      <w:autoSpaceDE w:val="0"/>
      <w:autoSpaceDN w:val="0"/>
      <w:adjustRightInd w:val="0"/>
      <w:spacing w:before="170" w:after="113" w:line="380" w:lineRule="atLeast"/>
      <w:textAlignment w:val="center"/>
    </w:pPr>
    <w:rPr>
      <w:rFonts w:ascii="Verdana" w:hAnsi="Verdana" w:cs="Verdana"/>
      <w:b/>
      <w:bCs/>
      <w:color w:val="00428B"/>
      <w:sz w:val="28"/>
      <w:szCs w:val="28"/>
      <w:lang w:val="en-US"/>
    </w:rPr>
  </w:style>
  <w:style w:type="paragraph" w:customStyle="1" w:styleId="ACCROUNDBULLETSAccessible">
    <w:name w:val="ACC ROUND BULLETS (Accessible)"/>
    <w:basedOn w:val="Normal"/>
    <w:uiPriority w:val="99"/>
    <w:rsid w:val="00600C5F"/>
    <w:pPr>
      <w:suppressAutoHyphens/>
      <w:autoSpaceDE w:val="0"/>
      <w:autoSpaceDN w:val="0"/>
      <w:adjustRightInd w:val="0"/>
      <w:spacing w:after="57" w:line="260" w:lineRule="atLeast"/>
      <w:ind w:left="283" w:hanging="283"/>
      <w:textAlignment w:val="center"/>
    </w:pPr>
    <w:rPr>
      <w:rFonts w:ascii="Verdana" w:hAnsi="Verdana" w:cs="Verdana"/>
      <w:color w:val="000000"/>
      <w:sz w:val="20"/>
      <w:szCs w:val="20"/>
      <w:lang w:val="en-US"/>
    </w:rPr>
  </w:style>
  <w:style w:type="paragraph" w:customStyle="1" w:styleId="ACCROUNDBULLETSLastAccessible">
    <w:name w:val="ACC ROUND BULLETS Last (Accessible)"/>
    <w:basedOn w:val="Normal"/>
    <w:uiPriority w:val="99"/>
    <w:rsid w:val="00600C5F"/>
    <w:pPr>
      <w:suppressAutoHyphens/>
      <w:autoSpaceDE w:val="0"/>
      <w:autoSpaceDN w:val="0"/>
      <w:adjustRightInd w:val="0"/>
      <w:spacing w:after="113" w:line="260" w:lineRule="atLeast"/>
      <w:ind w:left="283" w:hanging="283"/>
      <w:textAlignment w:val="center"/>
    </w:pPr>
    <w:rPr>
      <w:rFonts w:ascii="Verdana" w:hAnsi="Verdana" w:cs="Verdana"/>
      <w:color w:val="000000"/>
      <w:sz w:val="20"/>
      <w:szCs w:val="20"/>
      <w:lang w:val="en-US"/>
    </w:rPr>
  </w:style>
  <w:style w:type="paragraph" w:customStyle="1" w:styleId="ACCH2HeadingAccessible">
    <w:name w:val="ACC H2 Heading (Accessible)"/>
    <w:basedOn w:val="Normal"/>
    <w:uiPriority w:val="99"/>
    <w:rsid w:val="00600C5F"/>
    <w:pPr>
      <w:suppressAutoHyphens/>
      <w:autoSpaceDE w:val="0"/>
      <w:autoSpaceDN w:val="0"/>
      <w:adjustRightInd w:val="0"/>
      <w:spacing w:before="57" w:after="57" w:line="300" w:lineRule="atLeast"/>
      <w:textAlignment w:val="center"/>
    </w:pPr>
    <w:rPr>
      <w:rFonts w:ascii="Verdana" w:hAnsi="Verdana" w:cs="Verdana"/>
      <w:b/>
      <w:bCs/>
      <w:color w:val="000000"/>
      <w:sz w:val="22"/>
      <w:szCs w:val="22"/>
      <w:lang w:val="en-US"/>
    </w:rPr>
  </w:style>
  <w:style w:type="paragraph" w:customStyle="1" w:styleId="ACCBULLETS2Accessible">
    <w:name w:val="ACC BULLETS 2 (Accessible)"/>
    <w:basedOn w:val="ACCROUNDBULLETSAccessible"/>
    <w:uiPriority w:val="99"/>
    <w:rsid w:val="00600C5F"/>
    <w:pPr>
      <w:tabs>
        <w:tab w:val="left" w:pos="567"/>
      </w:tabs>
      <w:ind w:left="567"/>
    </w:pPr>
  </w:style>
  <w:style w:type="character" w:customStyle="1" w:styleId="ACCHyperlink">
    <w:name w:val="ACC Hyperlink"/>
    <w:uiPriority w:val="99"/>
    <w:rsid w:val="00600C5F"/>
    <w:rPr>
      <w:color w:val="00428B"/>
      <w:u w:val="thick"/>
    </w:rPr>
  </w:style>
  <w:style w:type="table" w:styleId="TableGridLight">
    <w:name w:val="Grid Table Light"/>
    <w:basedOn w:val="TableNormal"/>
    <w:uiPriority w:val="40"/>
    <w:rsid w:val="000B1EA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althywaterways.com.au/map?toggle=RLM-PRI" TargetMode="External"/><Relationship Id="rId18" Type="http://schemas.openxmlformats.org/officeDocument/2006/relationships/image" Target="media/image2.png"/><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melbournewater.com.au/water-data-and-education/get-involved/apply-funding/LCLW-program/resource-hub" TargetMode="External"/><Relationship Id="rId17" Type="http://schemas.openxmlformats.org/officeDocument/2006/relationships/hyperlink" Target="mailto:incentives@melbournewater.com.au" TargetMode="External"/><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http://melbournewater.com.au/water-data-and-education/get-involved/apply-funding" TargetMode="External"/><Relationship Id="rId20" Type="http://schemas.openxmlformats.org/officeDocument/2006/relationships/image" Target="media/image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melbournewater.com.au/water-data-and-education/get-involved/apply-funding"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lbournewater.com.au/water-data-and-education/get-involved/apply-funding"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WC\MWC%20Office%202016%20Templates\MW%20Newsletter.dotx" TargetMode="External"/></Relationships>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Healthy People Sky Blue">
      <a:srgbClr val="0092D7"/>
    </a:custClr>
    <a:custClr name=" Healthy People Aqua ">
      <a:srgbClr val="46C2D7"/>
    </a:custClr>
    <a:custClr name=" Healthy People Deep Blue">
      <a:srgbClr val="00428B"/>
    </a:custClr>
    <a:custClr name=" Healthy Places Orange ">
      <a:srgbClr val="E37222"/>
    </a:custClr>
    <a:custClr name=" Healthy Places Sun ">
      <a:srgbClr val="F0AB00"/>
    </a:custClr>
    <a:custClr name=" Healthy Places Dark Orange ">
      <a:srgbClr val="C8500A"/>
    </a:custClr>
    <a:custClr name=" Healthy Environment Grass Green">
      <a:srgbClr val="75BB19"/>
    </a:custClr>
    <a:custClr name=" Healthy Environment Lime ">
      <a:srgbClr val="C2D300"/>
    </a:custClr>
    <a:custClr name=" Healthy Environment Tree Green ">
      <a:srgbClr val="086352"/>
    </a:custClr>
    <a:custClr name="Stone">
      <a:srgbClr val="E0DCD0"/>
    </a:custClr>
    <a:custClr name="Sky Blue 100%">
      <a:srgbClr val="0092D7"/>
    </a:custClr>
    <a:custClr name=" Sky Blue 60%">
      <a:srgbClr val="66C7EB"/>
    </a:custClr>
    <a:custClr name=" Sky Blue 30%">
      <a:srgbClr val="B2E3F5"/>
    </a:custClr>
    <a:custClr name="Orange 100%">
      <a:srgbClr val="E37222"/>
    </a:custClr>
    <a:custClr name=" Orange 60%">
      <a:srgbClr val="F7B080"/>
    </a:custClr>
    <a:custClr name=" Orange 30%">
      <a:srgbClr val="FCD6BF"/>
    </a:custClr>
    <a:custClr name="Grass Green 100%">
      <a:srgbClr val="75BB19"/>
    </a:custClr>
    <a:custClr name=" Grass Green 60%">
      <a:srgbClr val="ABD991"/>
    </a:custClr>
    <a:custClr name="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39AB2B82325E4CBAA79A88F7BAFC94" ma:contentTypeVersion="13" ma:contentTypeDescription="Create a new document." ma:contentTypeScope="" ma:versionID="3ddda06d6812de1d39d98e567a3833ca">
  <xsd:schema xmlns:xsd="http://www.w3.org/2001/XMLSchema" xmlns:xs="http://www.w3.org/2001/XMLSchema" xmlns:p="http://schemas.microsoft.com/office/2006/metadata/properties" xmlns:ns2="2ce21099-2a57-474c-b77f-3f6ec8e4223d" xmlns:ns3="be7e9019-c172-4caf-b2c5-ef8c6305316c" targetNamespace="http://schemas.microsoft.com/office/2006/metadata/properties" ma:root="true" ma:fieldsID="26f14a88b826642950474e648ea607b4" ns2:_="" ns3:_="">
    <xsd:import namespace="2ce21099-2a57-474c-b77f-3f6ec8e4223d"/>
    <xsd:import namespace="be7e9019-c172-4caf-b2c5-ef8c630531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21099-2a57-474c-b77f-3f6ec8e422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7e9019-c172-4caf-b2c5-ef8c6305316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3A1DB8-8201-4B6F-B854-3115328EB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21099-2a57-474c-b77f-3f6ec8e4223d"/>
    <ds:schemaRef ds:uri="be7e9019-c172-4caf-b2c5-ef8c630531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07AE0C-2499-4ACC-A677-816D96EEBF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BF2BAE-BDC8-4BC1-9B28-FFB59FE58C55}">
  <ds:schemaRefs>
    <ds:schemaRef ds:uri="http://schemas.microsoft.com/sharepoint/v3/contenttype/forms"/>
  </ds:schemaRefs>
</ds:datastoreItem>
</file>

<file path=customXml/itemProps4.xml><?xml version="1.0" encoding="utf-8"?>
<ds:datastoreItem xmlns:ds="http://schemas.openxmlformats.org/officeDocument/2006/customXml" ds:itemID="{92221C56-ADF6-425C-8DF8-02886C2AF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Newsletter.dotx</Template>
  <TotalTime>5</TotalTime>
  <Pages>6</Pages>
  <Words>1256</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Thom</dc:creator>
  <cp:lastModifiedBy>Luis Jinete</cp:lastModifiedBy>
  <cp:revision>6</cp:revision>
  <cp:lastPrinted>2017-03-25T01:28:00Z</cp:lastPrinted>
  <dcterms:created xsi:type="dcterms:W3CDTF">2024-02-19T22:09:00Z</dcterms:created>
  <dcterms:modified xsi:type="dcterms:W3CDTF">2024-04-16T21:43:00Z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y fmtid="{D5CDD505-2E9C-101B-9397-08002B2CF9AE}" pid="4" name="ContentTypeId">
    <vt:lpwstr>0x0101003239AB2B82325E4CBAA79A88F7BAFC94</vt:lpwstr>
  </property>
  <property fmtid="{D5CDD505-2E9C-101B-9397-08002B2CF9AE}" pid="5" name="MSIP_Label_8d1a0ea4-6344-45fe-bd17-9bfc2ab6afb4_Enabled">
    <vt:lpwstr>true</vt:lpwstr>
  </property>
  <property fmtid="{D5CDD505-2E9C-101B-9397-08002B2CF9AE}" pid="6" name="MSIP_Label_8d1a0ea4-6344-45fe-bd17-9bfc2ab6afb4_SetDate">
    <vt:lpwstr>2024-04-16T21:43:45Z</vt:lpwstr>
  </property>
  <property fmtid="{D5CDD505-2E9C-101B-9397-08002B2CF9AE}" pid="7" name="MSIP_Label_8d1a0ea4-6344-45fe-bd17-9bfc2ab6afb4_Method">
    <vt:lpwstr>Standard</vt:lpwstr>
  </property>
  <property fmtid="{D5CDD505-2E9C-101B-9397-08002B2CF9AE}" pid="8" name="MSIP_Label_8d1a0ea4-6344-45fe-bd17-9bfc2ab6afb4_Name">
    <vt:lpwstr>OFFICIAL</vt:lpwstr>
  </property>
  <property fmtid="{D5CDD505-2E9C-101B-9397-08002B2CF9AE}" pid="9" name="MSIP_Label_8d1a0ea4-6344-45fe-bd17-9bfc2ab6afb4_SiteId">
    <vt:lpwstr>fe26127b-78ee-42c7-803e-4d67c0488cf9</vt:lpwstr>
  </property>
  <property fmtid="{D5CDD505-2E9C-101B-9397-08002B2CF9AE}" pid="10" name="MSIP_Label_8d1a0ea4-6344-45fe-bd17-9bfc2ab6afb4_ActionId">
    <vt:lpwstr>96402227-04c2-41dc-9473-d6797be9e06b</vt:lpwstr>
  </property>
  <property fmtid="{D5CDD505-2E9C-101B-9397-08002B2CF9AE}" pid="11" name="MSIP_Label_8d1a0ea4-6344-45fe-bd17-9bfc2ab6afb4_ContentBits">
    <vt:lpwstr>1</vt:lpwstr>
  </property>
</Properties>
</file>